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FE8E" w14:textId="52AC488C" w:rsidR="005270C7" w:rsidRPr="001D673B" w:rsidRDefault="005270C7" w:rsidP="005270C7">
      <w:pPr>
        <w:spacing w:after="0" w:line="240" w:lineRule="auto"/>
        <w:jc w:val="center"/>
        <w:rPr>
          <w:rFonts w:ascii="Arial Nova" w:eastAsia="Times New Roman" w:hAnsi="Arial Nova" w:cs="Times New Roman"/>
          <w:b/>
          <w:sz w:val="56"/>
          <w:szCs w:val="56"/>
        </w:rPr>
      </w:pPr>
      <w:r w:rsidRPr="001D673B">
        <w:rPr>
          <w:rFonts w:ascii="Arial Nova" w:eastAsia="Times New Roman" w:hAnsi="Arial Nova" w:cs="Times New Roman"/>
          <w:b/>
          <w:sz w:val="28"/>
          <w:szCs w:val="28"/>
        </w:rPr>
        <w:t xml:space="preserve">   </w:t>
      </w:r>
      <w:r w:rsidR="00695782" w:rsidRPr="001D673B">
        <w:rPr>
          <w:rFonts w:ascii="Arial Nova" w:eastAsia="Times New Roman" w:hAnsi="Arial Nova" w:cs="Times New Roman"/>
          <w:b/>
          <w:sz w:val="56"/>
          <w:szCs w:val="56"/>
        </w:rPr>
        <w:t>2</w:t>
      </w:r>
      <w:r w:rsidRPr="001D673B">
        <w:rPr>
          <w:rFonts w:ascii="Arial Nova" w:eastAsia="Times New Roman" w:hAnsi="Arial Nova" w:cs="Times New Roman"/>
          <w:b/>
          <w:sz w:val="56"/>
          <w:szCs w:val="56"/>
        </w:rPr>
        <w:t>.LIGA OBZL 202</w:t>
      </w:r>
      <w:r w:rsidR="001F4EC8">
        <w:rPr>
          <w:rFonts w:ascii="Arial Nova" w:eastAsia="Times New Roman" w:hAnsi="Arial Nova" w:cs="Times New Roman"/>
          <w:b/>
          <w:sz w:val="56"/>
          <w:szCs w:val="56"/>
        </w:rPr>
        <w:t>6</w:t>
      </w:r>
      <w:r w:rsidR="006D26C0">
        <w:rPr>
          <w:rFonts w:ascii="Arial Nova" w:eastAsia="Times New Roman" w:hAnsi="Arial Nova" w:cs="Times New Roman"/>
          <w:b/>
          <w:sz w:val="56"/>
          <w:szCs w:val="56"/>
        </w:rPr>
        <w:t>/2</w:t>
      </w:r>
      <w:r w:rsidR="001F4EC8">
        <w:rPr>
          <w:rFonts w:ascii="Arial Nova" w:eastAsia="Times New Roman" w:hAnsi="Arial Nova" w:cs="Times New Roman"/>
          <w:b/>
          <w:sz w:val="56"/>
          <w:szCs w:val="56"/>
        </w:rPr>
        <w:t>7</w:t>
      </w:r>
      <w:r w:rsidRPr="001D673B">
        <w:rPr>
          <w:rFonts w:ascii="Arial Nova" w:hAnsi="Arial Nova" w:cs="Times New Roman"/>
          <w:noProof/>
          <w:sz w:val="56"/>
          <w:szCs w:val="56"/>
        </w:rPr>
        <w:t xml:space="preserve"> </w:t>
      </w:r>
    </w:p>
    <w:p w14:paraId="5A43446F" w14:textId="77777777" w:rsidR="005270C7" w:rsidRPr="001D673B" w:rsidRDefault="005270C7" w:rsidP="005270C7">
      <w:pPr>
        <w:spacing w:after="0" w:line="240" w:lineRule="auto"/>
        <w:jc w:val="center"/>
        <w:rPr>
          <w:rFonts w:ascii="Arial Nova" w:eastAsia="Times New Roman" w:hAnsi="Arial Nova" w:cs="Times New Roman"/>
          <w:b/>
          <w:sz w:val="28"/>
          <w:szCs w:val="28"/>
        </w:rPr>
      </w:pPr>
    </w:p>
    <w:p w14:paraId="61A52EAA" w14:textId="77777777" w:rsidR="005270C7" w:rsidRPr="001D673B" w:rsidRDefault="005270C7" w:rsidP="005270C7">
      <w:pPr>
        <w:pStyle w:val="Brezrazmikov"/>
        <w:jc w:val="center"/>
        <w:rPr>
          <w:rFonts w:ascii="Arial Nova" w:hAnsi="Arial Nova" w:cs="Times New Roman"/>
          <w:b/>
          <w:bCs/>
          <w:sz w:val="36"/>
          <w:szCs w:val="36"/>
        </w:rPr>
      </w:pPr>
      <w:r w:rsidRPr="001D673B">
        <w:rPr>
          <w:rFonts w:ascii="Arial Nova" w:hAnsi="Arial Nova" w:cs="Times New Roman"/>
          <w:b/>
          <w:bCs/>
          <w:sz w:val="36"/>
          <w:szCs w:val="36"/>
        </w:rPr>
        <w:t>PROPOZICIJE TEKMOVANJA</w:t>
      </w:r>
    </w:p>
    <w:p w14:paraId="18FC0F85" w14:textId="77777777" w:rsidR="005270C7" w:rsidRPr="001D673B" w:rsidRDefault="005270C7" w:rsidP="005270C7">
      <w:pPr>
        <w:spacing w:after="0" w:line="240" w:lineRule="auto"/>
        <w:jc w:val="both"/>
        <w:rPr>
          <w:rFonts w:ascii="Arial Nova" w:eastAsia="Times New Roman" w:hAnsi="Arial Nova" w:cs="Times New Roman"/>
          <w:b/>
          <w:sz w:val="28"/>
          <w:szCs w:val="28"/>
        </w:rPr>
      </w:pPr>
    </w:p>
    <w:p w14:paraId="4952722E" w14:textId="189EBB7A" w:rsidR="00695782" w:rsidRPr="001D673B" w:rsidRDefault="00695782" w:rsidP="00695782">
      <w:pPr>
        <w:pStyle w:val="Brezrazmikov"/>
        <w:jc w:val="both"/>
        <w:rPr>
          <w:rFonts w:ascii="Arial Nova" w:hAnsi="Arial Nova" w:cs="Times New Roman"/>
        </w:rPr>
      </w:pPr>
      <w:r w:rsidRPr="001D673B">
        <w:rPr>
          <w:rFonts w:ascii="Arial Nova" w:hAnsi="Arial Nova" w:cs="Times New Roman"/>
        </w:rPr>
        <w:t>V 2.ligi nastopa 1</w:t>
      </w:r>
      <w:r w:rsidR="006D26C0">
        <w:rPr>
          <w:rFonts w:ascii="Arial Nova" w:hAnsi="Arial Nova" w:cs="Times New Roman"/>
        </w:rPr>
        <w:t>1</w:t>
      </w:r>
      <w:r w:rsidRPr="001D673B">
        <w:rPr>
          <w:rFonts w:ascii="Arial Nova" w:hAnsi="Arial Nova" w:cs="Times New Roman"/>
        </w:rPr>
        <w:t xml:space="preserve"> ekip, katere igrajo enokrožni sistem. V 1.ligo se uvrsti prvouvrščena ekipa, če pa ta iz kakršnih koli razlogov ne želi, ali pa nima pogojev napredovati, ima možnost napredovanja drugo ali tretjeuvrščena ekipa lige, odvisno katera želi napredovati in izpolnjuje pogoj za igranje tekem na štirih igriščih. </w:t>
      </w:r>
    </w:p>
    <w:p w14:paraId="6D318B4F" w14:textId="77777777" w:rsidR="00695782" w:rsidRPr="001D673B" w:rsidRDefault="00695782" w:rsidP="00695782">
      <w:pPr>
        <w:pStyle w:val="Brezrazmikov"/>
        <w:rPr>
          <w:rFonts w:ascii="Arial Nova" w:hAnsi="Arial Nova" w:cs="Times New Roman"/>
        </w:rPr>
      </w:pPr>
    </w:p>
    <w:p w14:paraId="20BA4365" w14:textId="5E02DE9E" w:rsidR="00695782" w:rsidRPr="001D673B" w:rsidRDefault="00695782" w:rsidP="00695782">
      <w:pPr>
        <w:pStyle w:val="Brezrazmikov"/>
        <w:rPr>
          <w:rFonts w:ascii="Arial Nova" w:hAnsi="Arial Nova" w:cs="Times New Roman"/>
        </w:rPr>
      </w:pPr>
      <w:r w:rsidRPr="001D673B">
        <w:rPr>
          <w:rFonts w:ascii="Arial Nova" w:hAnsi="Arial Nova" w:cs="Times New Roman"/>
          <w:b/>
          <w:bCs/>
          <w:szCs w:val="24"/>
        </w:rPr>
        <w:t>RAZPORED IGER</w:t>
      </w:r>
      <w:r w:rsidRPr="001D673B">
        <w:rPr>
          <w:rFonts w:ascii="Arial Nova" w:hAnsi="Arial Nova" w:cs="Times New Roman"/>
          <w:szCs w:val="24"/>
        </w:rPr>
        <w:t xml:space="preserve"> - (2 igrišči / 4 igrišča)</w:t>
      </w:r>
    </w:p>
    <w:p w14:paraId="24B85089" w14:textId="6E032573" w:rsidR="00695782" w:rsidRPr="001D673B" w:rsidRDefault="00695782" w:rsidP="00695782">
      <w:pPr>
        <w:pStyle w:val="Brezrazmikov"/>
        <w:rPr>
          <w:rFonts w:ascii="Arial Nova" w:hAnsi="Arial Nova" w:cs="Times New Roman"/>
        </w:rPr>
      </w:pPr>
      <w:r w:rsidRPr="001D673B">
        <w:rPr>
          <w:rFonts w:ascii="Arial Nova" w:hAnsi="Arial Nova" w:cs="Times New Roman"/>
        </w:rPr>
        <w:t>1. igrišče / 3. igrišče ..................................... trojka (igralni čas je 60 minut, oz. do 13 točk)</w:t>
      </w:r>
    </w:p>
    <w:p w14:paraId="4DF65F40" w14:textId="032E9428" w:rsidR="00695782" w:rsidRPr="001D673B" w:rsidRDefault="00695782" w:rsidP="00695782">
      <w:pPr>
        <w:pStyle w:val="Brezrazmikov"/>
        <w:rPr>
          <w:rFonts w:ascii="Arial Nova" w:hAnsi="Arial Nova" w:cs="Times New Roman"/>
        </w:rPr>
      </w:pPr>
      <w:r w:rsidRPr="001D673B">
        <w:rPr>
          <w:rFonts w:ascii="Arial Nova" w:hAnsi="Arial Nova" w:cs="Times New Roman"/>
        </w:rPr>
        <w:t xml:space="preserve">2. igrišče / 2. igrišče ..................................... dvojica (igralni čas je 60 minut, oz. do 13 točk) </w:t>
      </w:r>
    </w:p>
    <w:p w14:paraId="7FB0FF06" w14:textId="43614D85" w:rsidR="00695782" w:rsidRPr="001D673B" w:rsidRDefault="00695782" w:rsidP="00695782">
      <w:pPr>
        <w:pStyle w:val="Brezrazmikov"/>
        <w:rPr>
          <w:rFonts w:ascii="Arial Nova" w:hAnsi="Arial Nova" w:cs="Times New Roman"/>
        </w:rPr>
      </w:pPr>
      <w:r w:rsidRPr="001D673B">
        <w:rPr>
          <w:rFonts w:ascii="Arial Nova" w:hAnsi="Arial Nova" w:cs="Times New Roman"/>
        </w:rPr>
        <w:t>2. igrišče / 2. igrišče ..................................... natančno zbijanje (ogrevanje 8 krogel - 2 obrata)</w:t>
      </w:r>
    </w:p>
    <w:p w14:paraId="44349525" w14:textId="0C1FB3DD" w:rsidR="00695782" w:rsidRPr="001D673B" w:rsidRDefault="00695782" w:rsidP="00695782">
      <w:pPr>
        <w:pStyle w:val="Brezrazmikov"/>
        <w:rPr>
          <w:rFonts w:ascii="Arial Nova" w:hAnsi="Arial Nova" w:cs="Times New Roman"/>
        </w:rPr>
      </w:pPr>
      <w:r w:rsidRPr="001D673B">
        <w:rPr>
          <w:rFonts w:ascii="Arial Nova" w:hAnsi="Arial Nova" w:cs="Times New Roman"/>
        </w:rPr>
        <w:t xml:space="preserve">1. igrišče / 1. igrišče...................................... igra v krog (8 obratov, ogrevanje 2 obrata) </w:t>
      </w:r>
    </w:p>
    <w:p w14:paraId="304A91F8" w14:textId="5FAA9833" w:rsidR="00695782" w:rsidRPr="001D673B" w:rsidRDefault="00695782" w:rsidP="00695782">
      <w:pPr>
        <w:pStyle w:val="Brezrazmikov"/>
        <w:rPr>
          <w:rFonts w:ascii="Arial Nova" w:hAnsi="Arial Nova" w:cs="Times New Roman"/>
        </w:rPr>
      </w:pPr>
      <w:r w:rsidRPr="001D673B">
        <w:rPr>
          <w:rFonts w:ascii="Arial Nova" w:hAnsi="Arial Nova" w:cs="Times New Roman"/>
        </w:rPr>
        <w:t xml:space="preserve">2. igrišče / 2. igrišče ..................................... dvojica (igralni čas je 60 minut, oz. do 13 točk) </w:t>
      </w:r>
    </w:p>
    <w:p w14:paraId="37CEB5A7" w14:textId="4DE1D609" w:rsidR="00695782" w:rsidRPr="001D673B" w:rsidRDefault="00695782" w:rsidP="00695782">
      <w:pPr>
        <w:pStyle w:val="Brezrazmikov"/>
        <w:rPr>
          <w:rFonts w:ascii="Arial Nova" w:hAnsi="Arial Nova" w:cs="Times New Roman"/>
        </w:rPr>
      </w:pPr>
      <w:r w:rsidRPr="001D673B">
        <w:rPr>
          <w:rFonts w:ascii="Arial Nova" w:hAnsi="Arial Nova" w:cs="Times New Roman"/>
        </w:rPr>
        <w:t>1.,2. igrišče / 3.,4. igrišče ............................. posamezno (igralni čas je 60 minut, oz. do 13 točk)</w:t>
      </w:r>
    </w:p>
    <w:p w14:paraId="159C1689" w14:textId="77777777" w:rsidR="00695782" w:rsidRPr="001D673B" w:rsidRDefault="00695782" w:rsidP="00695782">
      <w:pPr>
        <w:pStyle w:val="Brezrazmikov"/>
        <w:rPr>
          <w:rFonts w:ascii="Arial Nova" w:hAnsi="Arial Nova" w:cs="Times New Roman"/>
          <w:color w:val="FF0000"/>
        </w:rPr>
      </w:pPr>
    </w:p>
    <w:p w14:paraId="058B587F" w14:textId="328A2313" w:rsidR="00695782" w:rsidRPr="001D673B" w:rsidRDefault="00695782" w:rsidP="00695782">
      <w:pPr>
        <w:pStyle w:val="Brezrazmikov"/>
        <w:jc w:val="both"/>
        <w:rPr>
          <w:rFonts w:ascii="Arial Nova" w:hAnsi="Arial Nova" w:cs="Times New Roman"/>
        </w:rPr>
      </w:pPr>
      <w:r w:rsidRPr="001D673B">
        <w:rPr>
          <w:rFonts w:ascii="Arial Nova" w:hAnsi="Arial Nova" w:cs="Times New Roman"/>
        </w:rPr>
        <w:t>V tekmi, ko je že pred zadnjimi igrami znan zmagovalec se igra posamezno samo dva obrata. (To pravilo velja za dve igrišči). Ogrevanje pred posameznimi igrami je sledeče: pred tekmo 15 minut, natančno zbijanje z 8 kroglami in pred zadnjimi igrami dva obrata "gor in dol". Klubi 2. lige, ki razpolagajo s štirimi igrišči, morajo tekme obvezno igrati na štirih igriščih. Vsaka ekipa lahko prijavi za posamezno srečanje najmanj 5 oziroma 3 največ 8 tekmovalcev. V disciplini dvojice se mora v drugem dvoboju obvezno zamenjati najmanj en igralec od prijavljenih igralcev v prvem dvoboju, kar pomeni, da mora biti ves čas trajanja igre v igri en (nov) igralec, ki ni igral v prvi igri določene discipline. Posamezni igralec lahko na srečanju igra največ tri igre. V kolikor ekipa ne upošteva tega pravila izgubi to igro s 13:0. Najvišje možno število v posamezni tekmi je 13 točk. V času trajanja tekme veljajo za vse igralce, ki ne igrajo, enake pravice glede discipline kot veljajo za igralce, ki igrajo. V kolikor ob začetku tekme ni prisotno predpisano minimalno število igralcev, se tekma ne prične! V primeru, da ena od ekip ne izpolnjuje tega pogoja izgubi tekmo!</w:t>
      </w:r>
    </w:p>
    <w:p w14:paraId="4DCEA2AE" w14:textId="77777777" w:rsidR="00695782" w:rsidRPr="001D673B" w:rsidRDefault="00695782" w:rsidP="00695782">
      <w:pPr>
        <w:pStyle w:val="Brezrazmikov"/>
        <w:rPr>
          <w:rFonts w:ascii="Arial Nova" w:hAnsi="Arial Nova" w:cs="Times New Roman"/>
        </w:rPr>
      </w:pPr>
    </w:p>
    <w:p w14:paraId="0B43D3EF" w14:textId="77777777" w:rsidR="00695782" w:rsidRPr="001D673B" w:rsidRDefault="00695782" w:rsidP="00695782">
      <w:pPr>
        <w:pStyle w:val="Brezrazmikov"/>
        <w:rPr>
          <w:rFonts w:ascii="Arial Nova" w:hAnsi="Arial Nova" w:cs="Times New Roman"/>
        </w:rPr>
      </w:pPr>
      <w:r w:rsidRPr="001D673B">
        <w:rPr>
          <w:rFonts w:ascii="Arial Nova" w:hAnsi="Arial Nova" w:cs="Times New Roman"/>
        </w:rPr>
        <w:t>Pričetek vseh tekem je ob 17:00 uri.</w:t>
      </w:r>
    </w:p>
    <w:p w14:paraId="44261D23" w14:textId="77777777" w:rsidR="00695782" w:rsidRPr="001D673B" w:rsidRDefault="00695782" w:rsidP="00695782">
      <w:pPr>
        <w:pStyle w:val="Brezrazmikov"/>
        <w:rPr>
          <w:rFonts w:ascii="Arial Nova" w:hAnsi="Arial Nova" w:cs="Times New Roman"/>
        </w:rPr>
      </w:pPr>
    </w:p>
    <w:p w14:paraId="0538B317" w14:textId="77777777" w:rsidR="00695782" w:rsidRPr="001D673B" w:rsidRDefault="00695782" w:rsidP="00695782">
      <w:pPr>
        <w:pStyle w:val="Brezrazmikov"/>
        <w:jc w:val="both"/>
        <w:rPr>
          <w:rFonts w:ascii="Arial Nova" w:hAnsi="Arial Nova" w:cs="Times New Roman"/>
        </w:rPr>
      </w:pPr>
      <w:r w:rsidRPr="001D673B">
        <w:rPr>
          <w:rFonts w:ascii="Arial Nova" w:hAnsi="Arial Nova" w:cs="Times New Roman"/>
        </w:rPr>
        <w:t>PRELOŽITEV TEKEM JE MOŽNA SAMO Z ODOBRITVIJO TK OBZL! (glej 10. člen tekmovalnih in sodniških pravil)! Preložena tekma se odigra obvezno do naslednjega kroga!</w:t>
      </w:r>
    </w:p>
    <w:p w14:paraId="6B3B37FE" w14:textId="77777777" w:rsidR="00695782" w:rsidRPr="001D673B" w:rsidRDefault="00695782" w:rsidP="00695782">
      <w:pPr>
        <w:pStyle w:val="Brezrazmikov"/>
        <w:jc w:val="both"/>
        <w:rPr>
          <w:rFonts w:ascii="Arial Nova" w:hAnsi="Arial Nova" w:cs="Times New Roman"/>
        </w:rPr>
      </w:pPr>
    </w:p>
    <w:p w14:paraId="59E005C8" w14:textId="30524BE9" w:rsidR="00695782" w:rsidRPr="001D673B" w:rsidRDefault="00695782" w:rsidP="00695782">
      <w:pPr>
        <w:pStyle w:val="Brezrazmikov"/>
        <w:rPr>
          <w:rFonts w:ascii="Arial Nova" w:hAnsi="Arial Nova" w:cs="Times New Roman"/>
        </w:rPr>
      </w:pPr>
      <w:r w:rsidRPr="001D673B">
        <w:rPr>
          <w:rFonts w:ascii="Arial Nova" w:hAnsi="Arial Nova" w:cs="Times New Roman"/>
        </w:rPr>
        <w:t>Sodniška taksa znaša 31€ (stroški sodnika 28€</w:t>
      </w:r>
      <w:r w:rsidRPr="001D673B">
        <w:rPr>
          <w:rFonts w:ascii="Arial Nova" w:hAnsi="Arial Nova" w:cs="Times New Roman"/>
          <w:b/>
          <w:bCs/>
        </w:rPr>
        <w:t xml:space="preserve"> </w:t>
      </w:r>
      <w:r w:rsidRPr="001D673B">
        <w:rPr>
          <w:rFonts w:ascii="Arial Nova" w:hAnsi="Arial Nova" w:cs="Times New Roman"/>
        </w:rPr>
        <w:t xml:space="preserve">+ stroški računovodskega servisa 3€) </w:t>
      </w:r>
    </w:p>
    <w:p w14:paraId="024AA2E6" w14:textId="77777777" w:rsidR="00695782" w:rsidRPr="001D673B" w:rsidRDefault="00695782" w:rsidP="00695782">
      <w:pPr>
        <w:pStyle w:val="Brezrazmikov"/>
        <w:jc w:val="both"/>
        <w:rPr>
          <w:rFonts w:ascii="Arial Nova" w:hAnsi="Arial Nova" w:cs="Times New Roman"/>
        </w:rPr>
      </w:pPr>
    </w:p>
    <w:p w14:paraId="045811D9" w14:textId="596A0B49" w:rsidR="00695782" w:rsidRPr="001D673B" w:rsidRDefault="00695782" w:rsidP="00695782">
      <w:pPr>
        <w:pStyle w:val="Brezrazmikov"/>
        <w:jc w:val="both"/>
        <w:rPr>
          <w:rFonts w:ascii="Arial Nova" w:hAnsi="Arial Nova" w:cs="Times New Roman"/>
        </w:rPr>
      </w:pPr>
      <w:r w:rsidRPr="001D673B">
        <w:rPr>
          <w:rFonts w:ascii="Arial Nova" w:hAnsi="Arial Nova" w:cs="Times New Roman"/>
        </w:rPr>
        <w:t>Po končani tekmi sodnik sporoči rezultat z SMS sporočilom na telefonsko številko 040 857 550. Sliko sodniškega</w:t>
      </w:r>
      <w:r w:rsidRPr="001D673B">
        <w:rPr>
          <w:rFonts w:ascii="Arial Nova" w:hAnsi="Arial Nova" w:cs="Times New Roman"/>
          <w:b/>
          <w:bCs/>
        </w:rPr>
        <w:t xml:space="preserve"> </w:t>
      </w:r>
      <w:r w:rsidRPr="001D673B">
        <w:rPr>
          <w:rFonts w:ascii="Arial Nova" w:hAnsi="Arial Nova" w:cs="Times New Roman"/>
        </w:rPr>
        <w:t xml:space="preserve">poročila pošlje sodnik </w:t>
      </w:r>
      <w:r w:rsidR="006D26C0">
        <w:rPr>
          <w:rFonts w:ascii="Arial Nova" w:hAnsi="Arial Nova" w:cs="Times New Roman"/>
        </w:rPr>
        <w:t>oziroma</w:t>
      </w:r>
      <w:r w:rsidRPr="001D673B">
        <w:rPr>
          <w:rFonts w:ascii="Arial Nova" w:hAnsi="Arial Nova" w:cs="Times New Roman"/>
        </w:rPr>
        <w:t xml:space="preserve"> nekdo od sodelujočih</w:t>
      </w:r>
      <w:r w:rsidRPr="001D673B">
        <w:rPr>
          <w:rFonts w:ascii="Arial Nova" w:hAnsi="Arial Nova" w:cs="Times New Roman"/>
          <w:b/>
          <w:bCs/>
        </w:rPr>
        <w:t xml:space="preserve"> </w:t>
      </w:r>
      <w:r w:rsidRPr="001D673B">
        <w:rPr>
          <w:rFonts w:ascii="Arial Nova" w:hAnsi="Arial Nova" w:cs="Times New Roman"/>
        </w:rPr>
        <w:t xml:space="preserve">na e-pošto: </w:t>
      </w:r>
      <w:hyperlink r:id="rId8" w:history="1">
        <w:r w:rsidRPr="001D673B">
          <w:rPr>
            <w:rFonts w:ascii="Arial Nova" w:hAnsi="Arial Nova" w:cs="Times New Roman"/>
          </w:rPr>
          <w:t>rezultati@obzljubljana.com</w:t>
        </w:r>
      </w:hyperlink>
      <w:r w:rsidRPr="001D673B">
        <w:rPr>
          <w:rFonts w:ascii="Arial Nova" w:hAnsi="Arial Nova" w:cs="Times New Roman"/>
          <w:color w:val="FF0000"/>
        </w:rPr>
        <w:t xml:space="preserve">. </w:t>
      </w:r>
      <w:r w:rsidRPr="001D673B">
        <w:rPr>
          <w:rFonts w:ascii="Arial Nova" w:hAnsi="Arial Nova" w:cs="Times New Roman"/>
        </w:rPr>
        <w:t>Če na tekmo ni sodnika, se tekma odigra sporazumno z obema vodjema ekip, sodniško poročilo napiše domačin in ga pošlje na omenjeno e-pošto.</w:t>
      </w:r>
    </w:p>
    <w:p w14:paraId="64AFF861" w14:textId="0A676907" w:rsidR="00390419" w:rsidRPr="001D673B" w:rsidRDefault="00390419" w:rsidP="00390419">
      <w:pPr>
        <w:spacing w:after="0" w:line="240" w:lineRule="auto"/>
        <w:rPr>
          <w:rFonts w:ascii="Arial Nova" w:eastAsia="Times New Roman" w:hAnsi="Arial Nova" w:cs="Times New Roman"/>
          <w:b/>
          <w:sz w:val="24"/>
          <w:szCs w:val="24"/>
        </w:rPr>
      </w:pPr>
    </w:p>
    <w:p w14:paraId="6E88A498" w14:textId="77777777" w:rsidR="00695782" w:rsidRPr="001D673B" w:rsidRDefault="00695782" w:rsidP="005401DA">
      <w:pPr>
        <w:spacing w:after="0" w:line="240" w:lineRule="auto"/>
        <w:jc w:val="center"/>
        <w:rPr>
          <w:rFonts w:ascii="Arial Nova" w:eastAsia="Times New Roman" w:hAnsi="Arial Nova" w:cs="Times New Roman"/>
          <w:b/>
          <w:sz w:val="56"/>
          <w:szCs w:val="56"/>
        </w:rPr>
      </w:pPr>
    </w:p>
    <w:p w14:paraId="2A90C4EC" w14:textId="09F29C27" w:rsidR="00A72275" w:rsidRPr="001F4EC8" w:rsidRDefault="005270C7" w:rsidP="001F4EC8">
      <w:pPr>
        <w:spacing w:after="0" w:line="240" w:lineRule="auto"/>
        <w:jc w:val="center"/>
        <w:rPr>
          <w:rFonts w:ascii="Arial Nova" w:eastAsia="Times New Roman" w:hAnsi="Arial Nova" w:cs="Times New Roman"/>
          <w:b/>
          <w:sz w:val="56"/>
          <w:szCs w:val="56"/>
        </w:rPr>
      </w:pPr>
      <w:r w:rsidRPr="001D673B">
        <w:rPr>
          <w:rFonts w:ascii="Arial Nova" w:eastAsia="Times New Roman" w:hAnsi="Arial Nova" w:cs="Times New Roman"/>
          <w:b/>
          <w:sz w:val="56"/>
          <w:szCs w:val="56"/>
        </w:rPr>
        <w:lastRenderedPageBreak/>
        <w:t>RAZPORED</w:t>
      </w:r>
    </w:p>
    <w:p w14:paraId="09804482" w14:textId="77777777" w:rsidR="001F4EC8" w:rsidRDefault="001F4EC8" w:rsidP="001F4EC8">
      <w:pPr>
        <w:spacing w:after="0" w:line="240" w:lineRule="auto"/>
        <w:jc w:val="center"/>
        <w:rPr>
          <w:rFonts w:ascii="Arial Nova" w:eastAsia="Times New Roman" w:hAnsi="Arial Nova" w:cs="Times New Roman"/>
          <w:b/>
          <w:sz w:val="36"/>
          <w:szCs w:val="36"/>
        </w:rPr>
      </w:pPr>
    </w:p>
    <w:p w14:paraId="6BCC7868" w14:textId="523D01F0" w:rsidR="005401DA" w:rsidRDefault="005270C7" w:rsidP="001F4EC8">
      <w:pPr>
        <w:spacing w:after="0" w:line="240" w:lineRule="auto"/>
        <w:jc w:val="center"/>
        <w:rPr>
          <w:rFonts w:ascii="Arial Nova" w:eastAsia="Times New Roman" w:hAnsi="Arial Nova" w:cs="Times New Roman"/>
          <w:b/>
          <w:sz w:val="36"/>
          <w:szCs w:val="36"/>
        </w:rPr>
      </w:pPr>
      <w:r w:rsidRPr="001D673B">
        <w:rPr>
          <w:rFonts w:ascii="Arial Nova" w:eastAsia="Times New Roman" w:hAnsi="Arial Nova" w:cs="Times New Roman"/>
          <w:b/>
          <w:sz w:val="36"/>
          <w:szCs w:val="36"/>
        </w:rPr>
        <w:t>JESENSKI DEL</w:t>
      </w:r>
    </w:p>
    <w:p w14:paraId="2230F292" w14:textId="77777777" w:rsidR="001F4EC8" w:rsidRPr="001D673B" w:rsidRDefault="001F4EC8" w:rsidP="001F4EC8">
      <w:pPr>
        <w:spacing w:after="0" w:line="240" w:lineRule="auto"/>
        <w:jc w:val="center"/>
        <w:rPr>
          <w:rFonts w:ascii="Arial Nova" w:eastAsia="Times New Roman" w:hAnsi="Arial Nova" w:cs="Times New Roman"/>
          <w:b/>
          <w:sz w:val="36"/>
          <w:szCs w:val="36"/>
        </w:rPr>
      </w:pPr>
    </w:p>
    <w:p w14:paraId="6F776067" w14:textId="77777777" w:rsidR="00A72275" w:rsidRPr="001D673B" w:rsidRDefault="00A72275" w:rsidP="005401DA">
      <w:pPr>
        <w:spacing w:after="0" w:line="240" w:lineRule="auto"/>
        <w:rPr>
          <w:rFonts w:ascii="Arial Nova" w:eastAsia="Times New Roman" w:hAnsi="Arial Nova" w:cs="Times New Roman"/>
          <w:b/>
          <w:sz w:val="26"/>
          <w:szCs w:val="26"/>
        </w:rPr>
      </w:pPr>
    </w:p>
    <w:tbl>
      <w:tblPr>
        <w:tblW w:w="10610" w:type="dxa"/>
        <w:jc w:val="center"/>
        <w:tblLook w:val="04A0" w:firstRow="1" w:lastRow="0" w:firstColumn="1" w:lastColumn="0" w:noHBand="0" w:noVBand="1"/>
      </w:tblPr>
      <w:tblGrid>
        <w:gridCol w:w="948"/>
        <w:gridCol w:w="2690"/>
        <w:gridCol w:w="343"/>
        <w:gridCol w:w="2778"/>
        <w:gridCol w:w="1418"/>
        <w:gridCol w:w="2433"/>
      </w:tblGrid>
      <w:tr w:rsidR="005270C7" w:rsidRPr="001D673B" w14:paraId="76ADBFF6" w14:textId="77777777" w:rsidTr="00467F49">
        <w:trPr>
          <w:trHeight w:val="255"/>
          <w:jc w:val="center"/>
        </w:trPr>
        <w:tc>
          <w:tcPr>
            <w:tcW w:w="10610"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1F4A0BA7" w14:textId="6D230181" w:rsidR="005270C7" w:rsidRPr="001F4EC8" w:rsidRDefault="005270C7" w:rsidP="00467F49">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1.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25.08.2026</w:t>
            </w:r>
          </w:p>
        </w:tc>
      </w:tr>
      <w:tr w:rsidR="001F4EC8" w:rsidRPr="001D673B" w14:paraId="1D4FB19A" w14:textId="77777777" w:rsidTr="001D673B">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02AA2659" w14:textId="7B5BCFEA"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548DE00D" w14:textId="32EB1280" w:rsidR="001F4EC8" w:rsidRPr="001D673B" w:rsidRDefault="001F4EC8" w:rsidP="001F4EC8">
            <w:pPr>
              <w:pStyle w:val="Brezrazmikov"/>
              <w:jc w:val="center"/>
              <w:rPr>
                <w:rFonts w:ascii="Arial Nova" w:hAnsi="Arial Nova" w:cstheme="majorHAnsi"/>
                <w:sz w:val="26"/>
                <w:szCs w:val="26"/>
              </w:rPr>
            </w:pPr>
            <w:r>
              <w:rPr>
                <w:rFonts w:ascii="Arial" w:hAnsi="Arial" w:cs="Arial"/>
              </w:rPr>
              <w:t xml:space="preserve">BŠK ZALOG </w:t>
            </w:r>
          </w:p>
        </w:tc>
        <w:tc>
          <w:tcPr>
            <w:tcW w:w="343" w:type="dxa"/>
            <w:tcBorders>
              <w:top w:val="double" w:sz="12" w:space="0" w:color="000000"/>
              <w:left w:val="single" w:sz="4" w:space="0" w:color="000000"/>
              <w:bottom w:val="single" w:sz="4" w:space="0" w:color="000000"/>
            </w:tcBorders>
            <w:tcMar>
              <w:left w:w="70" w:type="dxa"/>
              <w:right w:w="70" w:type="dxa"/>
            </w:tcMar>
          </w:tcPr>
          <w:p w14:paraId="61D923A5" w14:textId="2C9F7B94"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62396860" w14:textId="358C6E61" w:rsidR="001F4EC8" w:rsidRPr="001D673B" w:rsidRDefault="001F4EC8" w:rsidP="001F4EC8">
            <w:pPr>
              <w:pStyle w:val="Brezrazmikov"/>
              <w:jc w:val="center"/>
              <w:rPr>
                <w:rFonts w:ascii="Arial Nova" w:hAnsi="Arial Nova" w:cstheme="majorHAnsi"/>
                <w:sz w:val="26"/>
                <w:szCs w:val="26"/>
              </w:rPr>
            </w:pPr>
            <w:r>
              <w:rPr>
                <w:rFonts w:ascii="Arial" w:hAnsi="Arial" w:cs="Arial"/>
              </w:rPr>
              <w:t xml:space="preserve">ŠD STRAHOVICA </w:t>
            </w:r>
          </w:p>
        </w:tc>
        <w:tc>
          <w:tcPr>
            <w:tcW w:w="1418" w:type="dxa"/>
            <w:tcBorders>
              <w:top w:val="double" w:sz="12" w:space="0" w:color="000000"/>
              <w:left w:val="double" w:sz="4" w:space="0" w:color="000000"/>
              <w:bottom w:val="single" w:sz="4" w:space="0" w:color="000000"/>
            </w:tcBorders>
            <w:tcMar>
              <w:left w:w="70" w:type="dxa"/>
              <w:right w:w="70" w:type="dxa"/>
            </w:tcMar>
          </w:tcPr>
          <w:p w14:paraId="4F66193E" w14:textId="4F40536F" w:rsidR="001F4EC8" w:rsidRPr="001D673B" w:rsidRDefault="001F4EC8" w:rsidP="001F4EC8">
            <w:pPr>
              <w:pStyle w:val="Brezrazmikov"/>
              <w:jc w:val="center"/>
              <w:rPr>
                <w:rFonts w:ascii="Arial Nova" w:hAnsi="Arial Nova" w:cstheme="majorHAnsi"/>
                <w:sz w:val="26"/>
                <w:szCs w:val="26"/>
              </w:rPr>
            </w:pPr>
          </w:p>
        </w:tc>
        <w:tc>
          <w:tcPr>
            <w:tcW w:w="2433"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1AE34EB8" w14:textId="4D1C3DBC" w:rsidR="001F4EC8" w:rsidRPr="001D673B" w:rsidRDefault="001F4EC8" w:rsidP="001F4EC8">
            <w:pPr>
              <w:pStyle w:val="Brezrazmikov"/>
              <w:jc w:val="center"/>
              <w:rPr>
                <w:rFonts w:ascii="Arial Nova" w:hAnsi="Arial Nova" w:cstheme="majorHAnsi"/>
                <w:sz w:val="26"/>
                <w:szCs w:val="26"/>
              </w:rPr>
            </w:pPr>
            <w:r>
              <w:rPr>
                <w:rFonts w:ascii="Arial" w:hAnsi="Arial" w:cs="Arial"/>
              </w:rPr>
              <w:t>HUŠKO</w:t>
            </w:r>
          </w:p>
        </w:tc>
      </w:tr>
      <w:tr w:rsidR="001F4EC8" w:rsidRPr="001D673B" w14:paraId="515F8E2F" w14:textId="77777777" w:rsidTr="001D673B">
        <w:trPr>
          <w:trHeight w:val="274"/>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155D22BC" w14:textId="75A7F3AE"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310A4C35" w14:textId="6EA805CF" w:rsidR="001F4EC8" w:rsidRPr="001D673B" w:rsidRDefault="001F4EC8" w:rsidP="001F4EC8">
            <w:pPr>
              <w:pStyle w:val="Brezrazmikov"/>
              <w:jc w:val="center"/>
              <w:rPr>
                <w:rFonts w:ascii="Arial Nova" w:hAnsi="Arial Nova" w:cstheme="majorHAnsi"/>
                <w:sz w:val="26"/>
                <w:szCs w:val="26"/>
                <w:lang w:val="en-US" w:eastAsia="zh-CN"/>
              </w:rPr>
            </w:pPr>
            <w:r>
              <w:rPr>
                <w:rFonts w:ascii="Arial" w:hAnsi="Arial" w:cs="Arial"/>
              </w:rPr>
              <w:t xml:space="preserve">ŠD GIB </w:t>
            </w:r>
          </w:p>
        </w:tc>
        <w:tc>
          <w:tcPr>
            <w:tcW w:w="343" w:type="dxa"/>
            <w:tcBorders>
              <w:top w:val="single" w:sz="4" w:space="0" w:color="000000"/>
              <w:left w:val="single" w:sz="4" w:space="0" w:color="000000"/>
              <w:bottom w:val="single" w:sz="4" w:space="0" w:color="000000"/>
            </w:tcBorders>
            <w:tcMar>
              <w:left w:w="70" w:type="dxa"/>
              <w:right w:w="70" w:type="dxa"/>
            </w:tcMar>
          </w:tcPr>
          <w:p w14:paraId="731A52C9" w14:textId="27E5C83D"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53E6D870" w14:textId="6263671D" w:rsidR="001F4EC8" w:rsidRPr="001D673B" w:rsidRDefault="001F4EC8" w:rsidP="001F4EC8">
            <w:pPr>
              <w:pStyle w:val="Brezrazmikov"/>
              <w:jc w:val="center"/>
              <w:rPr>
                <w:rFonts w:ascii="Arial Nova" w:hAnsi="Arial Nova" w:cstheme="majorHAnsi"/>
                <w:sz w:val="26"/>
                <w:szCs w:val="26"/>
                <w:lang w:val="en-US" w:eastAsia="zh-CN"/>
              </w:rPr>
            </w:pPr>
            <w:r>
              <w:rPr>
                <w:rFonts w:ascii="Arial" w:hAnsi="Arial" w:cs="Arial"/>
              </w:rPr>
              <w:t xml:space="preserve">BŠK VRBA </w:t>
            </w:r>
          </w:p>
        </w:tc>
        <w:tc>
          <w:tcPr>
            <w:tcW w:w="1418" w:type="dxa"/>
            <w:tcBorders>
              <w:top w:val="single" w:sz="4" w:space="0" w:color="000000"/>
              <w:left w:val="double" w:sz="4" w:space="0" w:color="000000"/>
              <w:bottom w:val="single" w:sz="4" w:space="0" w:color="000000"/>
            </w:tcBorders>
            <w:tcMar>
              <w:left w:w="70" w:type="dxa"/>
              <w:right w:w="70" w:type="dxa"/>
            </w:tcMar>
          </w:tcPr>
          <w:p w14:paraId="5A0A1E6C" w14:textId="10CDDEBC"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513DF7FD" w14:textId="7E2FEBC1" w:rsidR="001F4EC8" w:rsidRPr="001D673B" w:rsidRDefault="001F4EC8" w:rsidP="001F4EC8">
            <w:pPr>
              <w:pStyle w:val="Brezrazmikov"/>
              <w:jc w:val="center"/>
              <w:rPr>
                <w:rFonts w:ascii="Arial Nova" w:hAnsi="Arial Nova" w:cstheme="majorHAnsi"/>
                <w:sz w:val="26"/>
                <w:szCs w:val="26"/>
              </w:rPr>
            </w:pPr>
            <w:r>
              <w:rPr>
                <w:rFonts w:ascii="Arial" w:hAnsi="Arial" w:cs="Arial"/>
              </w:rPr>
              <w:t>NAGLIČ</w:t>
            </w:r>
          </w:p>
        </w:tc>
      </w:tr>
      <w:tr w:rsidR="001F4EC8" w:rsidRPr="001D673B" w14:paraId="057FF965" w14:textId="77777777" w:rsidTr="001D673B">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59DE82C8" w14:textId="795AECB0"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84C071A" w14:textId="4B4299CA" w:rsidR="001F4EC8" w:rsidRPr="001D673B" w:rsidRDefault="001F4EC8" w:rsidP="001F4EC8">
            <w:pPr>
              <w:pStyle w:val="Brezrazmikov"/>
              <w:jc w:val="center"/>
              <w:rPr>
                <w:rFonts w:ascii="Arial Nova" w:hAnsi="Arial Nova" w:cstheme="majorHAnsi"/>
                <w:sz w:val="26"/>
                <w:szCs w:val="26"/>
              </w:rPr>
            </w:pPr>
            <w:r>
              <w:rPr>
                <w:rFonts w:ascii="Arial" w:hAnsi="Arial" w:cs="Arial"/>
              </w:rPr>
              <w:t xml:space="preserve">ŠD SLOGA </w:t>
            </w:r>
          </w:p>
        </w:tc>
        <w:tc>
          <w:tcPr>
            <w:tcW w:w="343" w:type="dxa"/>
            <w:tcBorders>
              <w:top w:val="single" w:sz="4" w:space="0" w:color="000000"/>
              <w:left w:val="single" w:sz="4" w:space="0" w:color="000000"/>
              <w:bottom w:val="single" w:sz="4" w:space="0" w:color="000000"/>
            </w:tcBorders>
            <w:tcMar>
              <w:left w:w="70" w:type="dxa"/>
              <w:right w:w="70" w:type="dxa"/>
            </w:tcMar>
          </w:tcPr>
          <w:p w14:paraId="27B93F1F" w14:textId="4BB24832"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8B75777" w14:textId="3C10DEA2" w:rsidR="001F4EC8" w:rsidRPr="001D673B" w:rsidRDefault="001F4EC8" w:rsidP="001F4EC8">
            <w:pPr>
              <w:pStyle w:val="Brezrazmikov"/>
              <w:jc w:val="center"/>
              <w:rPr>
                <w:rFonts w:ascii="Arial Nova" w:hAnsi="Arial Nova" w:cstheme="majorHAnsi"/>
                <w:sz w:val="26"/>
                <w:szCs w:val="26"/>
              </w:rPr>
            </w:pPr>
            <w:r>
              <w:rPr>
                <w:rFonts w:ascii="Arial" w:hAnsi="Arial" w:cs="Arial"/>
              </w:rPr>
              <w:t>BK BLAGAJANA</w:t>
            </w:r>
          </w:p>
        </w:tc>
        <w:tc>
          <w:tcPr>
            <w:tcW w:w="1418" w:type="dxa"/>
            <w:tcBorders>
              <w:top w:val="single" w:sz="4" w:space="0" w:color="000000"/>
              <w:left w:val="double" w:sz="4" w:space="0" w:color="000000"/>
              <w:bottom w:val="single" w:sz="4" w:space="0" w:color="000000"/>
            </w:tcBorders>
            <w:tcMar>
              <w:left w:w="70" w:type="dxa"/>
              <w:right w:w="70" w:type="dxa"/>
            </w:tcMar>
          </w:tcPr>
          <w:p w14:paraId="7CA3237A" w14:textId="17C3F792"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199508D1" w14:textId="36778948" w:rsidR="001F4EC8" w:rsidRPr="001D673B" w:rsidRDefault="001F4EC8" w:rsidP="001F4EC8">
            <w:pPr>
              <w:pStyle w:val="Brezrazmikov"/>
              <w:jc w:val="center"/>
              <w:rPr>
                <w:rFonts w:ascii="Arial Nova" w:hAnsi="Arial Nova" w:cstheme="majorHAnsi"/>
                <w:sz w:val="26"/>
                <w:szCs w:val="26"/>
              </w:rPr>
            </w:pPr>
            <w:r>
              <w:rPr>
                <w:rFonts w:ascii="Arial" w:hAnsi="Arial" w:cs="Arial"/>
              </w:rPr>
              <w:t>ŠUBERT</w:t>
            </w:r>
          </w:p>
        </w:tc>
      </w:tr>
      <w:tr w:rsidR="001F4EC8" w:rsidRPr="001D673B" w14:paraId="2F5AF872" w14:textId="77777777" w:rsidTr="001D673B">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12F8EA23" w14:textId="2C0CBD93"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723AEB45" w14:textId="224FD99D" w:rsidR="001F4EC8" w:rsidRPr="001D673B" w:rsidRDefault="001F4EC8" w:rsidP="001F4EC8">
            <w:pPr>
              <w:pStyle w:val="Brezrazmikov"/>
              <w:jc w:val="center"/>
              <w:rPr>
                <w:rFonts w:ascii="Arial Nova" w:hAnsi="Arial Nova" w:cstheme="majorHAnsi"/>
                <w:sz w:val="26"/>
                <w:szCs w:val="26"/>
              </w:rPr>
            </w:pPr>
            <w:r>
              <w:rPr>
                <w:rFonts w:ascii="Arial" w:hAnsi="Arial" w:cs="Arial"/>
              </w:rPr>
              <w:t>BŠK MEDVODE</w:t>
            </w:r>
          </w:p>
        </w:tc>
        <w:tc>
          <w:tcPr>
            <w:tcW w:w="343" w:type="dxa"/>
            <w:tcBorders>
              <w:top w:val="single" w:sz="4" w:space="0" w:color="000000"/>
              <w:left w:val="single" w:sz="4" w:space="0" w:color="000000"/>
              <w:bottom w:val="single" w:sz="4" w:space="0" w:color="000000"/>
            </w:tcBorders>
            <w:tcMar>
              <w:left w:w="70" w:type="dxa"/>
              <w:right w:w="70" w:type="dxa"/>
            </w:tcMar>
          </w:tcPr>
          <w:p w14:paraId="5960BCDC" w14:textId="2732B391"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6F3A3B6E" w14:textId="59F17062" w:rsidR="001F4EC8" w:rsidRPr="001D673B" w:rsidRDefault="001F4EC8" w:rsidP="001F4EC8">
            <w:pPr>
              <w:pStyle w:val="Brezrazmikov"/>
              <w:jc w:val="center"/>
              <w:rPr>
                <w:rFonts w:ascii="Arial Nova" w:hAnsi="Arial Nova" w:cstheme="majorHAnsi"/>
                <w:sz w:val="26"/>
                <w:szCs w:val="26"/>
              </w:rPr>
            </w:pPr>
            <w:r>
              <w:rPr>
                <w:rFonts w:ascii="Arial" w:hAnsi="Arial" w:cs="Arial"/>
              </w:rPr>
              <w:t>BŠK TIVOLI</w:t>
            </w:r>
          </w:p>
        </w:tc>
        <w:tc>
          <w:tcPr>
            <w:tcW w:w="1418" w:type="dxa"/>
            <w:tcBorders>
              <w:top w:val="single" w:sz="4" w:space="0" w:color="000000"/>
              <w:left w:val="double" w:sz="4" w:space="0" w:color="000000"/>
              <w:bottom w:val="single" w:sz="4" w:space="0" w:color="000000"/>
            </w:tcBorders>
            <w:tcMar>
              <w:left w:w="70" w:type="dxa"/>
              <w:right w:w="70" w:type="dxa"/>
            </w:tcMar>
          </w:tcPr>
          <w:p w14:paraId="2806E04D" w14:textId="5FEFC737"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2AD7AED5" w14:textId="7B339902" w:rsidR="001F4EC8" w:rsidRPr="001D673B" w:rsidRDefault="001F4EC8" w:rsidP="001F4EC8">
            <w:pPr>
              <w:pStyle w:val="Brezrazmikov"/>
              <w:jc w:val="center"/>
              <w:rPr>
                <w:rFonts w:ascii="Arial Nova" w:hAnsi="Arial Nova" w:cstheme="majorHAnsi"/>
                <w:sz w:val="26"/>
                <w:szCs w:val="26"/>
              </w:rPr>
            </w:pPr>
            <w:r>
              <w:rPr>
                <w:rFonts w:ascii="Arial" w:hAnsi="Arial" w:cs="Arial"/>
              </w:rPr>
              <w:t>DJOKIĆ</w:t>
            </w:r>
          </w:p>
        </w:tc>
      </w:tr>
      <w:tr w:rsidR="001F4EC8" w:rsidRPr="001D673B" w14:paraId="5B0A4380" w14:textId="77777777" w:rsidTr="001D673B">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2447A756" w14:textId="63942FE5" w:rsidR="001F4EC8" w:rsidRPr="001D673B" w:rsidRDefault="001F4EC8" w:rsidP="001F4EC8">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6BEB4743" w14:textId="251F8DBE" w:rsidR="001F4EC8" w:rsidRPr="001D673B" w:rsidRDefault="001F4EC8" w:rsidP="001F4EC8">
            <w:pPr>
              <w:pStyle w:val="Brezrazmikov"/>
              <w:jc w:val="center"/>
              <w:rPr>
                <w:rFonts w:ascii="Arial Nova" w:hAnsi="Arial Nova" w:cs="Arial"/>
                <w:sz w:val="26"/>
                <w:szCs w:val="26"/>
              </w:rPr>
            </w:pPr>
            <w:r>
              <w:rPr>
                <w:rFonts w:ascii="Arial" w:hAnsi="Arial" w:cs="Arial"/>
              </w:rPr>
              <w:t>BK MRAVLJICA</w:t>
            </w:r>
          </w:p>
        </w:tc>
        <w:tc>
          <w:tcPr>
            <w:tcW w:w="343" w:type="dxa"/>
            <w:tcBorders>
              <w:top w:val="single" w:sz="4" w:space="0" w:color="000000"/>
              <w:left w:val="single" w:sz="4" w:space="0" w:color="000000"/>
              <w:bottom w:val="double" w:sz="12" w:space="0" w:color="000000"/>
            </w:tcBorders>
            <w:tcMar>
              <w:left w:w="70" w:type="dxa"/>
              <w:right w:w="70" w:type="dxa"/>
            </w:tcMar>
          </w:tcPr>
          <w:p w14:paraId="3C19B7F2" w14:textId="39AC8EF9" w:rsidR="001F4EC8" w:rsidRPr="001D673B" w:rsidRDefault="001F4EC8" w:rsidP="001F4EC8">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41B29A40" w14:textId="0ECD8A8D" w:rsidR="001F4EC8" w:rsidRPr="001D673B" w:rsidRDefault="001F4EC8" w:rsidP="001F4EC8">
            <w:pPr>
              <w:pStyle w:val="Brezrazmikov"/>
              <w:jc w:val="center"/>
              <w:rPr>
                <w:rFonts w:ascii="Arial Nova" w:hAnsi="Arial Nova" w:cs="Arial"/>
                <w:sz w:val="26"/>
                <w:szCs w:val="26"/>
              </w:rPr>
            </w:pPr>
            <w:r>
              <w:rPr>
                <w:rFonts w:ascii="Arial" w:hAnsi="Arial" w:cs="Arial"/>
              </w:rPr>
              <w:t>ŠD STRMEC</w:t>
            </w:r>
          </w:p>
        </w:tc>
        <w:tc>
          <w:tcPr>
            <w:tcW w:w="1418" w:type="dxa"/>
            <w:tcBorders>
              <w:top w:val="single" w:sz="4" w:space="0" w:color="000000"/>
              <w:left w:val="double" w:sz="4" w:space="0" w:color="000000"/>
              <w:bottom w:val="double" w:sz="12" w:space="0" w:color="000000"/>
            </w:tcBorders>
            <w:tcMar>
              <w:left w:w="70" w:type="dxa"/>
              <w:right w:w="70" w:type="dxa"/>
            </w:tcMar>
          </w:tcPr>
          <w:p w14:paraId="7BD47332" w14:textId="77777777"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20543F39" w14:textId="50975DEA" w:rsidR="001F4EC8" w:rsidRPr="001D673B" w:rsidRDefault="001F4EC8" w:rsidP="001F4EC8">
            <w:pPr>
              <w:pStyle w:val="Brezrazmikov"/>
              <w:jc w:val="center"/>
              <w:rPr>
                <w:rFonts w:ascii="Arial Nova" w:hAnsi="Arial Nova" w:cstheme="majorHAnsi"/>
                <w:sz w:val="26"/>
                <w:szCs w:val="26"/>
              </w:rPr>
            </w:pPr>
            <w:r>
              <w:rPr>
                <w:rFonts w:ascii="Arial" w:hAnsi="Arial" w:cs="Arial"/>
              </w:rPr>
              <w:t>HORVAT</w:t>
            </w:r>
          </w:p>
        </w:tc>
      </w:tr>
    </w:tbl>
    <w:p w14:paraId="71161BE8" w14:textId="77777777" w:rsidR="00536B98" w:rsidRDefault="00536B98" w:rsidP="00582B03">
      <w:pPr>
        <w:pStyle w:val="Brezrazmikov"/>
        <w:rPr>
          <w:rFonts w:ascii="Arial Nova" w:hAnsi="Arial Nova" w:cs="Times New Roman"/>
          <w:szCs w:val="24"/>
        </w:rPr>
      </w:pPr>
    </w:p>
    <w:p w14:paraId="0838A673" w14:textId="77777777" w:rsidR="00536B98" w:rsidRPr="001D673B" w:rsidRDefault="00536B98" w:rsidP="00582B03">
      <w:pPr>
        <w:pStyle w:val="Brezrazmikov"/>
        <w:rPr>
          <w:rFonts w:ascii="Arial Nova" w:hAnsi="Arial Nova" w:cs="Times New Roman"/>
          <w:szCs w:val="24"/>
        </w:rPr>
      </w:pPr>
    </w:p>
    <w:tbl>
      <w:tblPr>
        <w:tblW w:w="10606" w:type="dxa"/>
        <w:jc w:val="center"/>
        <w:tblLook w:val="04A0" w:firstRow="1" w:lastRow="0" w:firstColumn="1" w:lastColumn="0" w:noHBand="0" w:noVBand="1"/>
      </w:tblPr>
      <w:tblGrid>
        <w:gridCol w:w="948"/>
        <w:gridCol w:w="2690"/>
        <w:gridCol w:w="343"/>
        <w:gridCol w:w="2778"/>
        <w:gridCol w:w="1418"/>
        <w:gridCol w:w="2429"/>
      </w:tblGrid>
      <w:tr w:rsidR="005270C7" w:rsidRPr="001D673B" w14:paraId="065BFC50" w14:textId="77777777" w:rsidTr="00467F49">
        <w:trPr>
          <w:trHeight w:val="255"/>
          <w:jc w:val="center"/>
        </w:trPr>
        <w:tc>
          <w:tcPr>
            <w:tcW w:w="10606"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326FCEC4" w14:textId="24F1BAC2" w:rsidR="005270C7" w:rsidRPr="001F4EC8" w:rsidRDefault="005270C7" w:rsidP="00467F49">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2.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01.09.2026</w:t>
            </w:r>
          </w:p>
        </w:tc>
      </w:tr>
      <w:tr w:rsidR="006A370C" w:rsidRPr="001D673B" w14:paraId="4352EF88" w14:textId="77777777" w:rsidTr="00467F49">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11EB4B01" w14:textId="74CD49B8"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0AA912D9" w14:textId="3A974BC3" w:rsidR="006A370C" w:rsidRPr="001D673B" w:rsidRDefault="006A370C" w:rsidP="006A370C">
            <w:pPr>
              <w:pStyle w:val="Brezrazmikov"/>
              <w:jc w:val="center"/>
              <w:rPr>
                <w:rFonts w:ascii="Arial Nova" w:hAnsi="Arial Nova" w:cstheme="majorHAnsi"/>
                <w:sz w:val="26"/>
                <w:szCs w:val="26"/>
              </w:rPr>
            </w:pPr>
            <w:r>
              <w:rPr>
                <w:rFonts w:ascii="Arial" w:hAnsi="Arial" w:cs="Arial"/>
              </w:rPr>
              <w:t>ŠD STRAHOVICA</w:t>
            </w:r>
          </w:p>
        </w:tc>
        <w:tc>
          <w:tcPr>
            <w:tcW w:w="343" w:type="dxa"/>
            <w:tcBorders>
              <w:top w:val="double" w:sz="12" w:space="0" w:color="000000"/>
              <w:left w:val="single" w:sz="4" w:space="0" w:color="000000"/>
              <w:bottom w:val="single" w:sz="4" w:space="0" w:color="000000"/>
            </w:tcBorders>
            <w:tcMar>
              <w:left w:w="70" w:type="dxa"/>
              <w:right w:w="70" w:type="dxa"/>
            </w:tcMar>
          </w:tcPr>
          <w:p w14:paraId="1344CC20" w14:textId="5DD4A4F3"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5157B16E" w14:textId="5173C46E" w:rsidR="006A370C" w:rsidRPr="001D673B" w:rsidRDefault="006A370C" w:rsidP="006A370C">
            <w:pPr>
              <w:pStyle w:val="Brezrazmikov"/>
              <w:jc w:val="center"/>
              <w:rPr>
                <w:rFonts w:ascii="Arial Nova" w:hAnsi="Arial Nova" w:cstheme="majorHAnsi"/>
                <w:sz w:val="26"/>
                <w:szCs w:val="26"/>
              </w:rPr>
            </w:pPr>
            <w:r>
              <w:rPr>
                <w:rFonts w:ascii="Arial" w:hAnsi="Arial" w:cs="Arial"/>
              </w:rPr>
              <w:t>ŠD STRMEC</w:t>
            </w:r>
          </w:p>
        </w:tc>
        <w:tc>
          <w:tcPr>
            <w:tcW w:w="1418" w:type="dxa"/>
            <w:tcBorders>
              <w:top w:val="double" w:sz="12" w:space="0" w:color="000000"/>
              <w:left w:val="double" w:sz="4" w:space="0" w:color="000000"/>
              <w:bottom w:val="single" w:sz="4" w:space="0" w:color="000000"/>
            </w:tcBorders>
            <w:tcMar>
              <w:left w:w="70" w:type="dxa"/>
              <w:right w:w="70" w:type="dxa"/>
            </w:tcMar>
          </w:tcPr>
          <w:p w14:paraId="2C3E9F94" w14:textId="61439EEE" w:rsidR="006A370C" w:rsidRPr="001D673B" w:rsidRDefault="006A370C" w:rsidP="006A370C">
            <w:pPr>
              <w:pStyle w:val="Brezrazmikov"/>
              <w:jc w:val="center"/>
              <w:rPr>
                <w:rFonts w:ascii="Arial Nova" w:hAnsi="Arial Nova" w:cstheme="majorHAnsi"/>
                <w:sz w:val="26"/>
                <w:szCs w:val="26"/>
              </w:rPr>
            </w:pPr>
          </w:p>
        </w:tc>
        <w:tc>
          <w:tcPr>
            <w:tcW w:w="2429"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797CC9B4" w14:textId="5B1BBCFF" w:rsidR="006A370C" w:rsidRPr="001D673B" w:rsidRDefault="006A370C" w:rsidP="006A370C">
            <w:pPr>
              <w:pStyle w:val="Brezrazmikov"/>
              <w:jc w:val="center"/>
              <w:rPr>
                <w:rFonts w:ascii="Arial Nova" w:hAnsi="Arial Nova" w:cstheme="majorHAnsi"/>
                <w:sz w:val="26"/>
                <w:szCs w:val="26"/>
              </w:rPr>
            </w:pPr>
            <w:r>
              <w:rPr>
                <w:rFonts w:ascii="Arial" w:hAnsi="Arial" w:cs="Arial"/>
              </w:rPr>
              <w:t>ŠUBERT</w:t>
            </w:r>
          </w:p>
        </w:tc>
      </w:tr>
      <w:tr w:rsidR="006A370C" w:rsidRPr="001D673B" w14:paraId="272AB2CB" w14:textId="77777777" w:rsidTr="00467F49">
        <w:trPr>
          <w:trHeight w:val="90"/>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5FBC1909" w14:textId="5A3967FD"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E1945EF" w14:textId="170B0907" w:rsidR="006A370C" w:rsidRPr="001D673B" w:rsidRDefault="006A370C" w:rsidP="006A370C">
            <w:pPr>
              <w:pStyle w:val="Brezrazmikov"/>
              <w:jc w:val="center"/>
              <w:rPr>
                <w:rFonts w:ascii="Arial Nova" w:hAnsi="Arial Nova" w:cstheme="majorHAnsi"/>
                <w:sz w:val="26"/>
                <w:szCs w:val="26"/>
              </w:rPr>
            </w:pPr>
            <w:r>
              <w:rPr>
                <w:rFonts w:ascii="Arial" w:hAnsi="Arial" w:cs="Arial"/>
              </w:rPr>
              <w:t>BŠK TIVOLI</w:t>
            </w:r>
          </w:p>
        </w:tc>
        <w:tc>
          <w:tcPr>
            <w:tcW w:w="343" w:type="dxa"/>
            <w:tcBorders>
              <w:top w:val="single" w:sz="4" w:space="0" w:color="000000"/>
              <w:left w:val="single" w:sz="4" w:space="0" w:color="000000"/>
              <w:bottom w:val="single" w:sz="4" w:space="0" w:color="000000"/>
            </w:tcBorders>
            <w:tcMar>
              <w:left w:w="70" w:type="dxa"/>
              <w:right w:w="70" w:type="dxa"/>
            </w:tcMar>
          </w:tcPr>
          <w:p w14:paraId="3A9CCF98" w14:textId="6FC9CC3E"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2CD4D808" w14:textId="337C1FA6" w:rsidR="006A370C" w:rsidRPr="001D673B" w:rsidRDefault="006A370C" w:rsidP="006A370C">
            <w:pPr>
              <w:pStyle w:val="Brezrazmikov"/>
              <w:jc w:val="center"/>
              <w:rPr>
                <w:rFonts w:ascii="Arial Nova" w:hAnsi="Arial Nova" w:cstheme="majorHAnsi"/>
                <w:sz w:val="26"/>
                <w:szCs w:val="26"/>
              </w:rPr>
            </w:pPr>
            <w:r>
              <w:rPr>
                <w:rFonts w:ascii="Arial" w:hAnsi="Arial" w:cs="Arial"/>
              </w:rPr>
              <w:t>BK</w:t>
            </w:r>
            <w:r>
              <w:rPr>
                <w:rFonts w:ascii="Arial" w:hAnsi="Arial" w:cs="Arial"/>
                <w:b/>
                <w:bCs/>
              </w:rPr>
              <w:t xml:space="preserve"> </w:t>
            </w:r>
            <w:r>
              <w:rPr>
                <w:rFonts w:ascii="Arial" w:hAnsi="Arial" w:cs="Arial"/>
              </w:rPr>
              <w:t>MRAVLJICA</w:t>
            </w:r>
          </w:p>
        </w:tc>
        <w:tc>
          <w:tcPr>
            <w:tcW w:w="1418" w:type="dxa"/>
            <w:tcBorders>
              <w:top w:val="single" w:sz="4" w:space="0" w:color="000000"/>
              <w:left w:val="double" w:sz="4" w:space="0" w:color="000000"/>
              <w:bottom w:val="single" w:sz="4" w:space="0" w:color="000000"/>
            </w:tcBorders>
            <w:tcMar>
              <w:left w:w="70" w:type="dxa"/>
              <w:right w:w="70" w:type="dxa"/>
            </w:tcMar>
          </w:tcPr>
          <w:p w14:paraId="7C706E43" w14:textId="3BD6FE1E"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00430BDC" w14:textId="3BB40081" w:rsidR="006A370C" w:rsidRPr="001D673B" w:rsidRDefault="006A370C" w:rsidP="006A370C">
            <w:pPr>
              <w:pStyle w:val="Brezrazmikov"/>
              <w:jc w:val="center"/>
              <w:rPr>
                <w:rFonts w:ascii="Arial Nova" w:hAnsi="Arial Nova" w:cstheme="majorHAnsi"/>
                <w:sz w:val="26"/>
                <w:szCs w:val="26"/>
              </w:rPr>
            </w:pPr>
            <w:r>
              <w:rPr>
                <w:rFonts w:ascii="Arial" w:hAnsi="Arial" w:cs="Arial"/>
              </w:rPr>
              <w:t>BALOH</w:t>
            </w:r>
          </w:p>
        </w:tc>
      </w:tr>
      <w:tr w:rsidR="006A370C" w:rsidRPr="001D673B" w14:paraId="679936F0" w14:textId="77777777" w:rsidTr="00467F49">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2C19CE3F" w14:textId="7FFDCCB3"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750A0719" w14:textId="71C692F0" w:rsidR="006A370C" w:rsidRPr="001D673B" w:rsidRDefault="006A370C" w:rsidP="006A370C">
            <w:pPr>
              <w:pStyle w:val="Brezrazmikov"/>
              <w:jc w:val="center"/>
              <w:rPr>
                <w:rFonts w:ascii="Arial Nova" w:hAnsi="Arial Nova" w:cstheme="majorHAnsi"/>
                <w:sz w:val="26"/>
                <w:szCs w:val="26"/>
              </w:rPr>
            </w:pPr>
            <w:r>
              <w:rPr>
                <w:rFonts w:ascii="Arial" w:hAnsi="Arial" w:cs="Arial"/>
              </w:rPr>
              <w:t>BK BLAGAJANA</w:t>
            </w:r>
          </w:p>
        </w:tc>
        <w:tc>
          <w:tcPr>
            <w:tcW w:w="343" w:type="dxa"/>
            <w:tcBorders>
              <w:top w:val="single" w:sz="4" w:space="0" w:color="000000"/>
              <w:left w:val="single" w:sz="4" w:space="0" w:color="000000"/>
              <w:bottom w:val="single" w:sz="4" w:space="0" w:color="000000"/>
            </w:tcBorders>
            <w:tcMar>
              <w:left w:w="70" w:type="dxa"/>
              <w:right w:w="70" w:type="dxa"/>
            </w:tcMar>
          </w:tcPr>
          <w:p w14:paraId="1CBF3D79" w14:textId="1DB2461C"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6FA61A4E" w14:textId="1BDC6E3F" w:rsidR="006A370C" w:rsidRPr="001D673B" w:rsidRDefault="006A370C" w:rsidP="006A370C">
            <w:pPr>
              <w:pStyle w:val="Brezrazmikov"/>
              <w:jc w:val="center"/>
              <w:rPr>
                <w:rFonts w:ascii="Arial Nova" w:hAnsi="Arial Nova" w:cstheme="majorHAnsi"/>
                <w:sz w:val="26"/>
                <w:szCs w:val="26"/>
              </w:rPr>
            </w:pPr>
            <w:r>
              <w:rPr>
                <w:rFonts w:ascii="Arial" w:hAnsi="Arial" w:cs="Arial"/>
              </w:rPr>
              <w:t>BŠK MEDVODE</w:t>
            </w:r>
          </w:p>
        </w:tc>
        <w:tc>
          <w:tcPr>
            <w:tcW w:w="1418" w:type="dxa"/>
            <w:tcBorders>
              <w:top w:val="single" w:sz="4" w:space="0" w:color="000000"/>
              <w:left w:val="double" w:sz="4" w:space="0" w:color="000000"/>
              <w:bottom w:val="single" w:sz="4" w:space="0" w:color="000000"/>
            </w:tcBorders>
            <w:tcMar>
              <w:left w:w="70" w:type="dxa"/>
              <w:right w:w="70" w:type="dxa"/>
            </w:tcMar>
          </w:tcPr>
          <w:p w14:paraId="524C09E3" w14:textId="727E1D22"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4A242481" w14:textId="40DE36EC" w:rsidR="006A370C" w:rsidRPr="001D673B" w:rsidRDefault="006A370C" w:rsidP="006A370C">
            <w:pPr>
              <w:pStyle w:val="Brezrazmikov"/>
              <w:jc w:val="center"/>
              <w:rPr>
                <w:rFonts w:ascii="Arial Nova" w:hAnsi="Arial Nova" w:cstheme="majorHAnsi"/>
                <w:sz w:val="26"/>
                <w:szCs w:val="26"/>
              </w:rPr>
            </w:pPr>
            <w:r>
              <w:rPr>
                <w:rFonts w:ascii="Arial" w:hAnsi="Arial" w:cs="Arial"/>
              </w:rPr>
              <w:t>JAZBEC</w:t>
            </w:r>
          </w:p>
        </w:tc>
      </w:tr>
      <w:tr w:rsidR="006A370C" w:rsidRPr="001D673B" w14:paraId="31D1EE6A" w14:textId="77777777" w:rsidTr="00467F49">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7B4390AE" w14:textId="6B8BAA09"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6A124DFB" w14:textId="71CD18B0" w:rsidR="006A370C" w:rsidRPr="001D673B" w:rsidRDefault="006A370C" w:rsidP="006A370C">
            <w:pPr>
              <w:pStyle w:val="Brezrazmikov"/>
              <w:jc w:val="center"/>
              <w:rPr>
                <w:rFonts w:ascii="Arial Nova" w:hAnsi="Arial Nova" w:cstheme="majorHAnsi"/>
                <w:sz w:val="26"/>
                <w:szCs w:val="26"/>
              </w:rPr>
            </w:pPr>
            <w:r>
              <w:rPr>
                <w:rFonts w:ascii="Arial" w:hAnsi="Arial" w:cs="Arial"/>
              </w:rPr>
              <w:t>BŠK VRBA</w:t>
            </w:r>
          </w:p>
        </w:tc>
        <w:tc>
          <w:tcPr>
            <w:tcW w:w="343" w:type="dxa"/>
            <w:tcBorders>
              <w:top w:val="single" w:sz="4" w:space="0" w:color="000000"/>
              <w:left w:val="single" w:sz="4" w:space="0" w:color="000000"/>
              <w:bottom w:val="single" w:sz="4" w:space="0" w:color="000000"/>
            </w:tcBorders>
            <w:tcMar>
              <w:left w:w="70" w:type="dxa"/>
              <w:right w:w="70" w:type="dxa"/>
            </w:tcMar>
          </w:tcPr>
          <w:p w14:paraId="5B46903E" w14:textId="7A1B7461"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3D18703E" w14:textId="3C13A973" w:rsidR="006A370C" w:rsidRPr="001D673B" w:rsidRDefault="006A370C" w:rsidP="006A370C">
            <w:pPr>
              <w:pStyle w:val="Brezrazmikov"/>
              <w:jc w:val="center"/>
              <w:rPr>
                <w:rFonts w:ascii="Arial Nova" w:hAnsi="Arial Nova" w:cstheme="majorHAnsi"/>
                <w:sz w:val="26"/>
                <w:szCs w:val="26"/>
              </w:rPr>
            </w:pPr>
            <w:r>
              <w:rPr>
                <w:rFonts w:ascii="Arial" w:hAnsi="Arial" w:cs="Arial"/>
              </w:rPr>
              <w:t>ŠD SLOGA</w:t>
            </w:r>
          </w:p>
        </w:tc>
        <w:tc>
          <w:tcPr>
            <w:tcW w:w="1418" w:type="dxa"/>
            <w:tcBorders>
              <w:top w:val="single" w:sz="4" w:space="0" w:color="000000"/>
              <w:left w:val="double" w:sz="4" w:space="0" w:color="000000"/>
              <w:bottom w:val="single" w:sz="4" w:space="0" w:color="000000"/>
            </w:tcBorders>
            <w:tcMar>
              <w:left w:w="70" w:type="dxa"/>
              <w:right w:w="70" w:type="dxa"/>
            </w:tcMar>
          </w:tcPr>
          <w:p w14:paraId="6D96CC91" w14:textId="59586F73"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4D32D2E8" w14:textId="31B9D739" w:rsidR="006A370C" w:rsidRPr="001D673B" w:rsidRDefault="006A370C" w:rsidP="006A370C">
            <w:pPr>
              <w:pStyle w:val="Brezrazmikov"/>
              <w:jc w:val="center"/>
              <w:rPr>
                <w:rFonts w:ascii="Arial Nova" w:hAnsi="Arial Nova" w:cstheme="majorHAnsi"/>
                <w:sz w:val="26"/>
                <w:szCs w:val="26"/>
              </w:rPr>
            </w:pPr>
            <w:r>
              <w:rPr>
                <w:rFonts w:ascii="Arial" w:hAnsi="Arial" w:cs="Arial"/>
              </w:rPr>
              <w:t>ZALOŽNIK</w:t>
            </w:r>
          </w:p>
        </w:tc>
      </w:tr>
      <w:tr w:rsidR="006A370C" w:rsidRPr="001D673B" w14:paraId="27B6C889" w14:textId="77777777" w:rsidTr="00467F49">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6186CE1E" w14:textId="4208A1B6" w:rsidR="006A370C" w:rsidRPr="001D673B" w:rsidRDefault="006A370C" w:rsidP="006A370C">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0B9E38B5" w14:textId="42198AA9" w:rsidR="006A370C" w:rsidRPr="001D673B" w:rsidRDefault="006A370C" w:rsidP="006A370C">
            <w:pPr>
              <w:pStyle w:val="Brezrazmikov"/>
              <w:jc w:val="center"/>
              <w:rPr>
                <w:rFonts w:ascii="Arial Nova" w:hAnsi="Arial Nova" w:cs="Arial"/>
                <w:sz w:val="26"/>
                <w:szCs w:val="26"/>
              </w:rPr>
            </w:pPr>
            <w:r>
              <w:rPr>
                <w:rFonts w:ascii="Arial" w:hAnsi="Arial" w:cs="Arial"/>
              </w:rPr>
              <w:t>BŠK ZALOG</w:t>
            </w:r>
          </w:p>
        </w:tc>
        <w:tc>
          <w:tcPr>
            <w:tcW w:w="343" w:type="dxa"/>
            <w:tcBorders>
              <w:top w:val="single" w:sz="4" w:space="0" w:color="000000"/>
              <w:left w:val="single" w:sz="4" w:space="0" w:color="000000"/>
              <w:bottom w:val="double" w:sz="12" w:space="0" w:color="000000"/>
            </w:tcBorders>
            <w:tcMar>
              <w:left w:w="70" w:type="dxa"/>
              <w:right w:w="70" w:type="dxa"/>
            </w:tcMar>
          </w:tcPr>
          <w:p w14:paraId="4FF22922" w14:textId="5B0171EA" w:rsidR="006A370C" w:rsidRPr="001D673B" w:rsidRDefault="006A370C" w:rsidP="006A370C">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1820CBBB" w14:textId="6D3EC1B9" w:rsidR="006A370C" w:rsidRPr="001D673B" w:rsidRDefault="006A370C" w:rsidP="006A370C">
            <w:pPr>
              <w:pStyle w:val="Brezrazmikov"/>
              <w:jc w:val="center"/>
              <w:rPr>
                <w:rFonts w:ascii="Arial Nova" w:hAnsi="Arial Nova" w:cs="Arial"/>
                <w:sz w:val="26"/>
                <w:szCs w:val="26"/>
              </w:rPr>
            </w:pPr>
            <w:r>
              <w:rPr>
                <w:rFonts w:ascii="Arial" w:hAnsi="Arial" w:cs="Arial"/>
              </w:rPr>
              <w:t>ŠD GIB</w:t>
            </w:r>
          </w:p>
        </w:tc>
        <w:tc>
          <w:tcPr>
            <w:tcW w:w="1418" w:type="dxa"/>
            <w:tcBorders>
              <w:top w:val="single" w:sz="4" w:space="0" w:color="000000"/>
              <w:left w:val="double" w:sz="4" w:space="0" w:color="000000"/>
              <w:bottom w:val="double" w:sz="12" w:space="0" w:color="000000"/>
            </w:tcBorders>
            <w:tcMar>
              <w:left w:w="70" w:type="dxa"/>
              <w:right w:w="70" w:type="dxa"/>
            </w:tcMar>
          </w:tcPr>
          <w:p w14:paraId="3D347843" w14:textId="77777777"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20F66614" w14:textId="1B9AD1EB" w:rsidR="006A370C" w:rsidRPr="001D673B" w:rsidRDefault="006A370C" w:rsidP="006A370C">
            <w:pPr>
              <w:pStyle w:val="Brezrazmikov"/>
              <w:jc w:val="center"/>
              <w:rPr>
                <w:rFonts w:ascii="Arial Nova" w:hAnsi="Arial Nova" w:cstheme="majorHAnsi"/>
                <w:sz w:val="26"/>
                <w:szCs w:val="26"/>
              </w:rPr>
            </w:pPr>
            <w:r>
              <w:rPr>
                <w:rFonts w:ascii="Arial" w:hAnsi="Arial" w:cs="Arial"/>
              </w:rPr>
              <w:t>VNUČEC</w:t>
            </w:r>
          </w:p>
        </w:tc>
      </w:tr>
    </w:tbl>
    <w:p w14:paraId="3765CFF9" w14:textId="77777777" w:rsidR="00390419" w:rsidRDefault="00390419" w:rsidP="001F4EC8">
      <w:pPr>
        <w:pStyle w:val="Brezrazmikov"/>
        <w:rPr>
          <w:rFonts w:ascii="Arial Nova" w:hAnsi="Arial Nova" w:cs="Times New Roman"/>
          <w:szCs w:val="24"/>
        </w:rPr>
      </w:pPr>
    </w:p>
    <w:p w14:paraId="7697DAE5" w14:textId="77777777" w:rsidR="006D26C0" w:rsidRPr="001D673B" w:rsidRDefault="006D26C0" w:rsidP="005270C7">
      <w:pPr>
        <w:pStyle w:val="Brezrazmikov"/>
        <w:jc w:val="center"/>
        <w:rPr>
          <w:rFonts w:ascii="Arial Nova" w:hAnsi="Arial Nova" w:cs="Times New Roman"/>
          <w:szCs w:val="24"/>
        </w:rPr>
      </w:pPr>
    </w:p>
    <w:tbl>
      <w:tblPr>
        <w:tblW w:w="10610" w:type="dxa"/>
        <w:jc w:val="center"/>
        <w:tblLook w:val="04A0" w:firstRow="1" w:lastRow="0" w:firstColumn="1" w:lastColumn="0" w:noHBand="0" w:noVBand="1"/>
      </w:tblPr>
      <w:tblGrid>
        <w:gridCol w:w="948"/>
        <w:gridCol w:w="2690"/>
        <w:gridCol w:w="343"/>
        <w:gridCol w:w="2778"/>
        <w:gridCol w:w="1418"/>
        <w:gridCol w:w="2433"/>
      </w:tblGrid>
      <w:tr w:rsidR="005270C7" w:rsidRPr="001D673B" w14:paraId="08C691D9" w14:textId="77777777" w:rsidTr="00467F49">
        <w:trPr>
          <w:trHeight w:val="255"/>
          <w:jc w:val="center"/>
        </w:trPr>
        <w:tc>
          <w:tcPr>
            <w:tcW w:w="10610"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693DF400" w14:textId="583CB1BD" w:rsidR="005270C7" w:rsidRPr="001F4EC8" w:rsidRDefault="005270C7" w:rsidP="005E2B18">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3.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08.09.2026</w:t>
            </w:r>
          </w:p>
        </w:tc>
      </w:tr>
      <w:tr w:rsidR="006A370C" w:rsidRPr="001D673B" w14:paraId="76E73382" w14:textId="77777777" w:rsidTr="001D673B">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44D5F03F" w14:textId="72F39900"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5E6E867D" w14:textId="1ACC973F" w:rsidR="006A370C" w:rsidRPr="001D673B" w:rsidRDefault="006A370C" w:rsidP="006A370C">
            <w:pPr>
              <w:pStyle w:val="Brezrazmikov"/>
              <w:jc w:val="center"/>
              <w:rPr>
                <w:rFonts w:ascii="Arial Nova" w:hAnsi="Arial Nova" w:cstheme="majorHAnsi"/>
                <w:sz w:val="26"/>
                <w:szCs w:val="26"/>
              </w:rPr>
            </w:pPr>
            <w:r>
              <w:rPr>
                <w:rFonts w:ascii="Arial" w:hAnsi="Arial" w:cs="Arial"/>
              </w:rPr>
              <w:t>ŠD GIB</w:t>
            </w:r>
          </w:p>
        </w:tc>
        <w:tc>
          <w:tcPr>
            <w:tcW w:w="343" w:type="dxa"/>
            <w:tcBorders>
              <w:top w:val="double" w:sz="12" w:space="0" w:color="000000"/>
              <w:left w:val="single" w:sz="4" w:space="0" w:color="000000"/>
              <w:bottom w:val="single" w:sz="4" w:space="0" w:color="000000"/>
            </w:tcBorders>
            <w:tcMar>
              <w:left w:w="70" w:type="dxa"/>
              <w:right w:w="70" w:type="dxa"/>
            </w:tcMar>
          </w:tcPr>
          <w:p w14:paraId="512A4EF0" w14:textId="7D22275B"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5F232BBF" w14:textId="76865E30" w:rsidR="006A370C" w:rsidRPr="001D673B" w:rsidRDefault="006A370C" w:rsidP="006A370C">
            <w:pPr>
              <w:pStyle w:val="Brezrazmikov"/>
              <w:jc w:val="center"/>
              <w:rPr>
                <w:rFonts w:ascii="Arial Nova" w:hAnsi="Arial Nova" w:cstheme="majorHAnsi"/>
                <w:sz w:val="26"/>
                <w:szCs w:val="26"/>
              </w:rPr>
            </w:pPr>
            <w:r>
              <w:rPr>
                <w:rFonts w:ascii="Arial" w:hAnsi="Arial" w:cs="Arial"/>
              </w:rPr>
              <w:t>ŠD STRAHOVICA</w:t>
            </w:r>
          </w:p>
        </w:tc>
        <w:tc>
          <w:tcPr>
            <w:tcW w:w="1418" w:type="dxa"/>
            <w:tcBorders>
              <w:top w:val="double" w:sz="12" w:space="0" w:color="000000"/>
              <w:left w:val="double" w:sz="4" w:space="0" w:color="000000"/>
              <w:bottom w:val="single" w:sz="4" w:space="0" w:color="000000"/>
            </w:tcBorders>
            <w:tcMar>
              <w:left w:w="70" w:type="dxa"/>
              <w:right w:w="70" w:type="dxa"/>
            </w:tcMar>
          </w:tcPr>
          <w:p w14:paraId="63522111" w14:textId="1BD83E64" w:rsidR="006A370C" w:rsidRPr="001D673B" w:rsidRDefault="006A370C" w:rsidP="006A370C">
            <w:pPr>
              <w:pStyle w:val="Brezrazmikov"/>
              <w:jc w:val="center"/>
              <w:rPr>
                <w:rFonts w:ascii="Arial Nova" w:hAnsi="Arial Nova" w:cstheme="majorHAnsi"/>
                <w:sz w:val="26"/>
                <w:szCs w:val="26"/>
              </w:rPr>
            </w:pPr>
          </w:p>
        </w:tc>
        <w:tc>
          <w:tcPr>
            <w:tcW w:w="2433"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60CB6B7B" w14:textId="5815CB3A" w:rsidR="006A370C" w:rsidRPr="001D673B" w:rsidRDefault="006A370C" w:rsidP="006A370C">
            <w:pPr>
              <w:pStyle w:val="Brezrazmikov"/>
              <w:jc w:val="center"/>
              <w:rPr>
                <w:rFonts w:ascii="Arial Nova" w:hAnsi="Arial Nova" w:cstheme="majorHAnsi"/>
                <w:sz w:val="26"/>
                <w:szCs w:val="26"/>
              </w:rPr>
            </w:pPr>
            <w:r>
              <w:rPr>
                <w:rFonts w:ascii="Arial" w:hAnsi="Arial" w:cs="Arial"/>
              </w:rPr>
              <w:t>RADOŠ</w:t>
            </w:r>
          </w:p>
        </w:tc>
      </w:tr>
      <w:tr w:rsidR="006A370C" w:rsidRPr="001D673B" w14:paraId="23B15EE9" w14:textId="77777777" w:rsidTr="001D673B">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1EAFFCA9" w14:textId="5A93F4A4"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607CB1BD" w14:textId="6DD86905" w:rsidR="006A370C" w:rsidRPr="001D673B" w:rsidRDefault="006A370C" w:rsidP="006A370C">
            <w:pPr>
              <w:pStyle w:val="Brezrazmikov"/>
              <w:jc w:val="center"/>
              <w:rPr>
                <w:rFonts w:ascii="Arial Nova" w:hAnsi="Arial Nova" w:cstheme="majorHAnsi"/>
                <w:sz w:val="26"/>
                <w:szCs w:val="26"/>
              </w:rPr>
            </w:pPr>
            <w:r>
              <w:rPr>
                <w:rFonts w:ascii="Arial" w:hAnsi="Arial" w:cs="Arial"/>
              </w:rPr>
              <w:t>ŠD SLOGA</w:t>
            </w:r>
          </w:p>
        </w:tc>
        <w:tc>
          <w:tcPr>
            <w:tcW w:w="343" w:type="dxa"/>
            <w:tcBorders>
              <w:top w:val="single" w:sz="4" w:space="0" w:color="000000"/>
              <w:left w:val="single" w:sz="4" w:space="0" w:color="000000"/>
              <w:bottom w:val="single" w:sz="4" w:space="0" w:color="000000"/>
            </w:tcBorders>
            <w:tcMar>
              <w:left w:w="70" w:type="dxa"/>
              <w:right w:w="70" w:type="dxa"/>
            </w:tcMar>
          </w:tcPr>
          <w:p w14:paraId="2ABB9167" w14:textId="52EADA5C"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78C5EBEA" w14:textId="0AEE6148" w:rsidR="006A370C" w:rsidRPr="001D673B" w:rsidRDefault="006A370C" w:rsidP="006A370C">
            <w:pPr>
              <w:pStyle w:val="Brezrazmikov"/>
              <w:jc w:val="center"/>
              <w:rPr>
                <w:rFonts w:ascii="Arial Nova" w:hAnsi="Arial Nova" w:cstheme="majorHAnsi"/>
                <w:sz w:val="26"/>
                <w:szCs w:val="26"/>
              </w:rPr>
            </w:pPr>
            <w:r>
              <w:rPr>
                <w:rFonts w:ascii="Arial" w:hAnsi="Arial" w:cs="Arial"/>
              </w:rPr>
              <w:t>BŠK ZALOG</w:t>
            </w:r>
          </w:p>
        </w:tc>
        <w:tc>
          <w:tcPr>
            <w:tcW w:w="1418" w:type="dxa"/>
            <w:tcBorders>
              <w:top w:val="single" w:sz="4" w:space="0" w:color="000000"/>
              <w:left w:val="double" w:sz="4" w:space="0" w:color="000000"/>
              <w:bottom w:val="single" w:sz="4" w:space="0" w:color="000000"/>
            </w:tcBorders>
            <w:tcMar>
              <w:left w:w="70" w:type="dxa"/>
              <w:right w:w="70" w:type="dxa"/>
            </w:tcMar>
          </w:tcPr>
          <w:p w14:paraId="5BF8657E" w14:textId="7616CF16" w:rsidR="006A370C" w:rsidRPr="001D673B" w:rsidRDefault="006A370C" w:rsidP="006A370C">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635A8BC8" w14:textId="576B9C4B" w:rsidR="006A370C" w:rsidRPr="001D673B" w:rsidRDefault="006A370C" w:rsidP="006A370C">
            <w:pPr>
              <w:pStyle w:val="Brezrazmikov"/>
              <w:jc w:val="center"/>
              <w:rPr>
                <w:rFonts w:ascii="Arial Nova" w:hAnsi="Arial Nova" w:cstheme="majorHAnsi"/>
                <w:sz w:val="26"/>
                <w:szCs w:val="26"/>
              </w:rPr>
            </w:pPr>
            <w:r>
              <w:rPr>
                <w:rFonts w:ascii="Arial" w:hAnsi="Arial" w:cs="Arial"/>
              </w:rPr>
              <w:t>HUŠKO</w:t>
            </w:r>
          </w:p>
        </w:tc>
      </w:tr>
      <w:tr w:rsidR="006A370C" w:rsidRPr="001D673B" w14:paraId="07D9345F" w14:textId="77777777" w:rsidTr="001D673B">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43067B83" w14:textId="0305F096"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6ABD2F86" w14:textId="019AA39C" w:rsidR="006A370C" w:rsidRPr="001D673B" w:rsidRDefault="006A370C" w:rsidP="006A370C">
            <w:pPr>
              <w:pStyle w:val="Brezrazmikov"/>
              <w:jc w:val="center"/>
              <w:rPr>
                <w:rFonts w:ascii="Arial Nova" w:hAnsi="Arial Nova" w:cstheme="majorHAnsi"/>
                <w:sz w:val="26"/>
                <w:szCs w:val="26"/>
              </w:rPr>
            </w:pPr>
            <w:r>
              <w:rPr>
                <w:rFonts w:ascii="Arial" w:hAnsi="Arial" w:cs="Arial"/>
              </w:rPr>
              <w:t>BŠK MEDVODE</w:t>
            </w:r>
          </w:p>
        </w:tc>
        <w:tc>
          <w:tcPr>
            <w:tcW w:w="343" w:type="dxa"/>
            <w:tcBorders>
              <w:top w:val="single" w:sz="4" w:space="0" w:color="000000"/>
              <w:left w:val="single" w:sz="4" w:space="0" w:color="000000"/>
              <w:bottom w:val="single" w:sz="4" w:space="0" w:color="000000"/>
            </w:tcBorders>
            <w:tcMar>
              <w:left w:w="70" w:type="dxa"/>
              <w:right w:w="70" w:type="dxa"/>
            </w:tcMar>
          </w:tcPr>
          <w:p w14:paraId="76D506D6" w14:textId="59B91B91"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657433CE" w14:textId="59A9D831" w:rsidR="006A370C" w:rsidRPr="001D673B" w:rsidRDefault="006A370C" w:rsidP="006A370C">
            <w:pPr>
              <w:pStyle w:val="Brezrazmikov"/>
              <w:jc w:val="center"/>
              <w:rPr>
                <w:rFonts w:ascii="Arial Nova" w:hAnsi="Arial Nova" w:cstheme="majorHAnsi"/>
                <w:sz w:val="26"/>
                <w:szCs w:val="26"/>
              </w:rPr>
            </w:pPr>
            <w:r>
              <w:rPr>
                <w:rFonts w:ascii="Arial" w:hAnsi="Arial" w:cs="Arial"/>
              </w:rPr>
              <w:t>BŠK VRBA</w:t>
            </w:r>
          </w:p>
        </w:tc>
        <w:tc>
          <w:tcPr>
            <w:tcW w:w="1418" w:type="dxa"/>
            <w:tcBorders>
              <w:top w:val="single" w:sz="4" w:space="0" w:color="000000"/>
              <w:left w:val="double" w:sz="4" w:space="0" w:color="000000"/>
              <w:bottom w:val="single" w:sz="4" w:space="0" w:color="000000"/>
            </w:tcBorders>
            <w:tcMar>
              <w:left w:w="70" w:type="dxa"/>
              <w:right w:w="70" w:type="dxa"/>
            </w:tcMar>
          </w:tcPr>
          <w:p w14:paraId="35F44D9D" w14:textId="63D7AB49" w:rsidR="006A370C" w:rsidRPr="001D673B" w:rsidRDefault="006A370C" w:rsidP="006A370C">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78524976" w14:textId="31CFEC3C" w:rsidR="006A370C" w:rsidRPr="001D673B" w:rsidRDefault="006A370C" w:rsidP="006A370C">
            <w:pPr>
              <w:pStyle w:val="Brezrazmikov"/>
              <w:jc w:val="center"/>
              <w:rPr>
                <w:rFonts w:ascii="Arial Nova" w:hAnsi="Arial Nova" w:cstheme="majorHAnsi"/>
                <w:sz w:val="26"/>
                <w:szCs w:val="26"/>
              </w:rPr>
            </w:pPr>
            <w:r>
              <w:rPr>
                <w:rFonts w:ascii="Arial" w:hAnsi="Arial" w:cs="Arial"/>
              </w:rPr>
              <w:t>NAGLIČ</w:t>
            </w:r>
          </w:p>
        </w:tc>
      </w:tr>
      <w:tr w:rsidR="006A370C" w:rsidRPr="001D673B" w14:paraId="182674BB" w14:textId="77777777" w:rsidTr="001D673B">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32BAE7C5" w14:textId="60F94BB4"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75A4071" w14:textId="0BB45CAA" w:rsidR="006A370C" w:rsidRPr="001D673B" w:rsidRDefault="006A370C" w:rsidP="006A370C">
            <w:pPr>
              <w:pStyle w:val="Brezrazmikov"/>
              <w:jc w:val="center"/>
              <w:rPr>
                <w:rFonts w:ascii="Arial Nova" w:hAnsi="Arial Nova" w:cstheme="majorHAnsi"/>
                <w:sz w:val="26"/>
                <w:szCs w:val="26"/>
              </w:rPr>
            </w:pPr>
            <w:r>
              <w:rPr>
                <w:rFonts w:ascii="Arial" w:hAnsi="Arial" w:cs="Arial"/>
              </w:rPr>
              <w:t>BK MRAVLJICA</w:t>
            </w:r>
          </w:p>
        </w:tc>
        <w:tc>
          <w:tcPr>
            <w:tcW w:w="343" w:type="dxa"/>
            <w:tcBorders>
              <w:top w:val="single" w:sz="4" w:space="0" w:color="000000"/>
              <w:left w:val="single" w:sz="4" w:space="0" w:color="000000"/>
              <w:bottom w:val="single" w:sz="4" w:space="0" w:color="000000"/>
            </w:tcBorders>
            <w:tcMar>
              <w:left w:w="70" w:type="dxa"/>
              <w:right w:w="70" w:type="dxa"/>
            </w:tcMar>
          </w:tcPr>
          <w:p w14:paraId="6C66FAA7" w14:textId="1DCE941F"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45AABD12" w14:textId="59E8313C" w:rsidR="006A370C" w:rsidRPr="001D673B" w:rsidRDefault="006A370C" w:rsidP="006A370C">
            <w:pPr>
              <w:pStyle w:val="Brezrazmikov"/>
              <w:jc w:val="center"/>
              <w:rPr>
                <w:rFonts w:ascii="Arial Nova" w:hAnsi="Arial Nova" w:cstheme="majorHAnsi"/>
                <w:sz w:val="26"/>
                <w:szCs w:val="26"/>
              </w:rPr>
            </w:pPr>
            <w:r>
              <w:rPr>
                <w:rFonts w:ascii="Arial" w:hAnsi="Arial" w:cs="Arial"/>
              </w:rPr>
              <w:t>BK BLAGAJANA</w:t>
            </w:r>
          </w:p>
        </w:tc>
        <w:tc>
          <w:tcPr>
            <w:tcW w:w="1418" w:type="dxa"/>
            <w:tcBorders>
              <w:top w:val="single" w:sz="4" w:space="0" w:color="000000"/>
              <w:left w:val="double" w:sz="4" w:space="0" w:color="000000"/>
              <w:bottom w:val="single" w:sz="4" w:space="0" w:color="000000"/>
            </w:tcBorders>
            <w:tcMar>
              <w:left w:w="70" w:type="dxa"/>
              <w:right w:w="70" w:type="dxa"/>
            </w:tcMar>
          </w:tcPr>
          <w:p w14:paraId="422444AA" w14:textId="3BB5C109" w:rsidR="006A370C" w:rsidRPr="001D673B" w:rsidRDefault="006A370C" w:rsidP="006A370C">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046B0188" w14:textId="18DAEC6B" w:rsidR="006A370C" w:rsidRPr="001D673B" w:rsidRDefault="006A370C" w:rsidP="006A370C">
            <w:pPr>
              <w:pStyle w:val="Brezrazmikov"/>
              <w:jc w:val="center"/>
              <w:rPr>
                <w:rFonts w:ascii="Arial Nova" w:hAnsi="Arial Nova" w:cstheme="majorHAnsi"/>
                <w:sz w:val="26"/>
                <w:szCs w:val="26"/>
              </w:rPr>
            </w:pPr>
            <w:r>
              <w:rPr>
                <w:rFonts w:ascii="Arial" w:hAnsi="Arial" w:cs="Arial"/>
              </w:rPr>
              <w:t>HORVAT</w:t>
            </w:r>
          </w:p>
        </w:tc>
      </w:tr>
      <w:tr w:rsidR="006A370C" w:rsidRPr="001D673B" w14:paraId="3B2D4908" w14:textId="77777777" w:rsidTr="001D673B">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1DF06166" w14:textId="72DC259E" w:rsidR="006A370C" w:rsidRPr="001D673B" w:rsidRDefault="006A370C" w:rsidP="006A370C">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29D5430C" w14:textId="3ABC06C7" w:rsidR="006A370C" w:rsidRPr="001D673B" w:rsidRDefault="006A370C" w:rsidP="006A370C">
            <w:pPr>
              <w:pStyle w:val="Brezrazmikov"/>
              <w:jc w:val="center"/>
              <w:rPr>
                <w:rFonts w:ascii="Arial Nova" w:hAnsi="Arial Nova" w:cs="Arial"/>
                <w:sz w:val="26"/>
                <w:szCs w:val="26"/>
              </w:rPr>
            </w:pPr>
            <w:r>
              <w:rPr>
                <w:rFonts w:ascii="Arial" w:hAnsi="Arial" w:cs="Arial"/>
              </w:rPr>
              <w:t>ŠD STRMEC</w:t>
            </w:r>
          </w:p>
        </w:tc>
        <w:tc>
          <w:tcPr>
            <w:tcW w:w="343" w:type="dxa"/>
            <w:tcBorders>
              <w:top w:val="single" w:sz="4" w:space="0" w:color="000000"/>
              <w:left w:val="single" w:sz="4" w:space="0" w:color="000000"/>
              <w:bottom w:val="double" w:sz="12" w:space="0" w:color="000000"/>
            </w:tcBorders>
            <w:tcMar>
              <w:left w:w="70" w:type="dxa"/>
              <w:right w:w="70" w:type="dxa"/>
            </w:tcMar>
          </w:tcPr>
          <w:p w14:paraId="7579F7A7" w14:textId="37AA8D35" w:rsidR="006A370C" w:rsidRPr="001D673B" w:rsidRDefault="006A370C" w:rsidP="006A370C">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631EA8C4" w14:textId="594923D2" w:rsidR="006A370C" w:rsidRPr="001D673B" w:rsidRDefault="006A370C" w:rsidP="006A370C">
            <w:pPr>
              <w:pStyle w:val="Brezrazmikov"/>
              <w:jc w:val="center"/>
              <w:rPr>
                <w:rFonts w:ascii="Arial Nova" w:hAnsi="Arial Nova" w:cs="Arial"/>
                <w:sz w:val="26"/>
                <w:szCs w:val="26"/>
              </w:rPr>
            </w:pPr>
            <w:r>
              <w:rPr>
                <w:rFonts w:ascii="Arial" w:hAnsi="Arial" w:cs="Arial"/>
              </w:rPr>
              <w:t>BŠK TIVOLI</w:t>
            </w:r>
          </w:p>
        </w:tc>
        <w:tc>
          <w:tcPr>
            <w:tcW w:w="1418" w:type="dxa"/>
            <w:tcBorders>
              <w:top w:val="single" w:sz="4" w:space="0" w:color="000000"/>
              <w:left w:val="double" w:sz="4" w:space="0" w:color="000000"/>
              <w:bottom w:val="double" w:sz="12" w:space="0" w:color="000000"/>
            </w:tcBorders>
            <w:tcMar>
              <w:left w:w="70" w:type="dxa"/>
              <w:right w:w="70" w:type="dxa"/>
            </w:tcMar>
          </w:tcPr>
          <w:p w14:paraId="2A3D6502" w14:textId="77777777" w:rsidR="006A370C" w:rsidRPr="001D673B" w:rsidRDefault="006A370C" w:rsidP="006A370C">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1058D698" w14:textId="65F01C4F" w:rsidR="006A370C" w:rsidRPr="001D673B" w:rsidRDefault="006A370C" w:rsidP="006A370C">
            <w:pPr>
              <w:pStyle w:val="Brezrazmikov"/>
              <w:jc w:val="center"/>
              <w:rPr>
                <w:rFonts w:ascii="Arial Nova" w:hAnsi="Arial Nova" w:cstheme="majorHAnsi"/>
                <w:sz w:val="26"/>
                <w:szCs w:val="26"/>
              </w:rPr>
            </w:pPr>
            <w:r>
              <w:rPr>
                <w:rFonts w:ascii="Arial" w:hAnsi="Arial" w:cs="Arial"/>
              </w:rPr>
              <w:t>VNUČEC</w:t>
            </w:r>
          </w:p>
        </w:tc>
      </w:tr>
    </w:tbl>
    <w:p w14:paraId="755FC17A" w14:textId="77777777" w:rsidR="006D26C0" w:rsidRDefault="006D26C0" w:rsidP="001F4EC8">
      <w:pPr>
        <w:pStyle w:val="Brezrazmikov"/>
        <w:rPr>
          <w:rFonts w:ascii="Arial Nova" w:hAnsi="Arial Nova" w:cstheme="majorHAnsi"/>
          <w:szCs w:val="24"/>
        </w:rPr>
      </w:pPr>
    </w:p>
    <w:p w14:paraId="46132E02" w14:textId="77777777" w:rsidR="001F4EC8" w:rsidRPr="001D673B" w:rsidRDefault="001F4EC8" w:rsidP="005270C7">
      <w:pPr>
        <w:pStyle w:val="Brezrazmikov"/>
        <w:jc w:val="center"/>
        <w:rPr>
          <w:rFonts w:ascii="Arial Nova" w:hAnsi="Arial Nova" w:cstheme="majorHAnsi"/>
          <w:szCs w:val="24"/>
        </w:rPr>
      </w:pPr>
    </w:p>
    <w:tbl>
      <w:tblPr>
        <w:tblW w:w="10606" w:type="dxa"/>
        <w:jc w:val="center"/>
        <w:tblLook w:val="04A0" w:firstRow="1" w:lastRow="0" w:firstColumn="1" w:lastColumn="0" w:noHBand="0" w:noVBand="1"/>
      </w:tblPr>
      <w:tblGrid>
        <w:gridCol w:w="948"/>
        <w:gridCol w:w="2690"/>
        <w:gridCol w:w="343"/>
        <w:gridCol w:w="2778"/>
        <w:gridCol w:w="1418"/>
        <w:gridCol w:w="2429"/>
      </w:tblGrid>
      <w:tr w:rsidR="005270C7" w:rsidRPr="001D673B" w14:paraId="7D65096A" w14:textId="77777777" w:rsidTr="00467F49">
        <w:trPr>
          <w:trHeight w:val="255"/>
          <w:jc w:val="center"/>
        </w:trPr>
        <w:tc>
          <w:tcPr>
            <w:tcW w:w="10606"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28A92E61" w14:textId="17421D80" w:rsidR="005270C7" w:rsidRPr="001F4EC8" w:rsidRDefault="005270C7" w:rsidP="005E2B18">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4.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15.09.2026</w:t>
            </w:r>
          </w:p>
        </w:tc>
      </w:tr>
      <w:tr w:rsidR="006A370C" w:rsidRPr="001D673B" w14:paraId="4961E908" w14:textId="77777777" w:rsidTr="00467F49">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282720F8" w14:textId="7401C4DE"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00288E82" w14:textId="74374276" w:rsidR="006A370C" w:rsidRPr="001D673B" w:rsidRDefault="006A370C" w:rsidP="006A370C">
            <w:pPr>
              <w:pStyle w:val="Brezrazmikov"/>
              <w:jc w:val="center"/>
              <w:rPr>
                <w:rFonts w:ascii="Arial Nova" w:hAnsi="Arial Nova" w:cstheme="majorHAnsi"/>
                <w:sz w:val="26"/>
                <w:szCs w:val="26"/>
              </w:rPr>
            </w:pPr>
            <w:r>
              <w:rPr>
                <w:rFonts w:ascii="Arial" w:hAnsi="Arial" w:cs="Arial"/>
              </w:rPr>
              <w:t>ŠD STRAHOVICA</w:t>
            </w:r>
          </w:p>
        </w:tc>
        <w:tc>
          <w:tcPr>
            <w:tcW w:w="343" w:type="dxa"/>
            <w:tcBorders>
              <w:top w:val="double" w:sz="12" w:space="0" w:color="000000"/>
              <w:left w:val="single" w:sz="4" w:space="0" w:color="000000"/>
              <w:bottom w:val="single" w:sz="4" w:space="0" w:color="000000"/>
            </w:tcBorders>
            <w:tcMar>
              <w:left w:w="70" w:type="dxa"/>
              <w:right w:w="70" w:type="dxa"/>
            </w:tcMar>
          </w:tcPr>
          <w:p w14:paraId="2EEFBE7C" w14:textId="4C322174"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3E6B69CC" w14:textId="66162D73" w:rsidR="006A370C" w:rsidRPr="001D673B" w:rsidRDefault="006A370C" w:rsidP="006A370C">
            <w:pPr>
              <w:pStyle w:val="Brezrazmikov"/>
              <w:jc w:val="center"/>
              <w:rPr>
                <w:rFonts w:ascii="Arial Nova" w:hAnsi="Arial Nova" w:cstheme="majorHAnsi"/>
                <w:sz w:val="26"/>
                <w:szCs w:val="26"/>
              </w:rPr>
            </w:pPr>
            <w:r>
              <w:rPr>
                <w:rFonts w:ascii="Arial" w:hAnsi="Arial" w:cs="Arial"/>
              </w:rPr>
              <w:t>BŠK TIVOLI</w:t>
            </w:r>
          </w:p>
        </w:tc>
        <w:tc>
          <w:tcPr>
            <w:tcW w:w="1418" w:type="dxa"/>
            <w:tcBorders>
              <w:top w:val="double" w:sz="12" w:space="0" w:color="000000"/>
              <w:left w:val="double" w:sz="4" w:space="0" w:color="000000"/>
              <w:bottom w:val="single" w:sz="4" w:space="0" w:color="000000"/>
            </w:tcBorders>
            <w:tcMar>
              <w:left w:w="70" w:type="dxa"/>
              <w:right w:w="70" w:type="dxa"/>
            </w:tcMar>
          </w:tcPr>
          <w:p w14:paraId="39C69BAA" w14:textId="7BDA8085" w:rsidR="006A370C" w:rsidRPr="001D673B" w:rsidRDefault="006A370C" w:rsidP="006A370C">
            <w:pPr>
              <w:pStyle w:val="Brezrazmikov"/>
              <w:jc w:val="center"/>
              <w:rPr>
                <w:rFonts w:ascii="Arial Nova" w:hAnsi="Arial Nova" w:cstheme="majorHAnsi"/>
                <w:sz w:val="26"/>
                <w:szCs w:val="26"/>
              </w:rPr>
            </w:pPr>
          </w:p>
        </w:tc>
        <w:tc>
          <w:tcPr>
            <w:tcW w:w="2429"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134E9975" w14:textId="0881762A" w:rsidR="006A370C" w:rsidRPr="001D673B" w:rsidRDefault="006A370C" w:rsidP="006A370C">
            <w:pPr>
              <w:pStyle w:val="Brezrazmikov"/>
              <w:jc w:val="center"/>
              <w:rPr>
                <w:rFonts w:ascii="Arial Nova" w:hAnsi="Arial Nova" w:cstheme="majorHAnsi"/>
                <w:sz w:val="26"/>
                <w:szCs w:val="26"/>
              </w:rPr>
            </w:pPr>
            <w:r>
              <w:rPr>
                <w:rFonts w:ascii="Arial" w:hAnsi="Arial" w:cs="Arial"/>
              </w:rPr>
              <w:t>ŽAVBI</w:t>
            </w:r>
          </w:p>
        </w:tc>
      </w:tr>
      <w:tr w:rsidR="006A370C" w:rsidRPr="001D673B" w14:paraId="5D9B9B4F" w14:textId="77777777" w:rsidTr="00467F49">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4C35B557" w14:textId="10589505"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37AB7DA" w14:textId="57F92C1E" w:rsidR="006A370C" w:rsidRPr="001D673B" w:rsidRDefault="006A370C" w:rsidP="006A370C">
            <w:pPr>
              <w:pStyle w:val="Brezrazmikov"/>
              <w:jc w:val="center"/>
              <w:rPr>
                <w:rFonts w:ascii="Arial Nova" w:hAnsi="Arial Nova" w:cstheme="majorHAnsi"/>
                <w:sz w:val="26"/>
                <w:szCs w:val="26"/>
              </w:rPr>
            </w:pPr>
            <w:r>
              <w:rPr>
                <w:rFonts w:ascii="Arial" w:hAnsi="Arial" w:cs="Arial"/>
              </w:rPr>
              <w:t>BK BLAGAJANA</w:t>
            </w:r>
          </w:p>
        </w:tc>
        <w:tc>
          <w:tcPr>
            <w:tcW w:w="343" w:type="dxa"/>
            <w:tcBorders>
              <w:top w:val="single" w:sz="4" w:space="0" w:color="000000"/>
              <w:left w:val="single" w:sz="4" w:space="0" w:color="000000"/>
              <w:bottom w:val="single" w:sz="4" w:space="0" w:color="000000"/>
            </w:tcBorders>
            <w:tcMar>
              <w:left w:w="70" w:type="dxa"/>
              <w:right w:w="70" w:type="dxa"/>
            </w:tcMar>
          </w:tcPr>
          <w:p w14:paraId="55EBF997" w14:textId="6406B5E5"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58D2F610" w14:textId="0401BA60" w:rsidR="006A370C" w:rsidRPr="001D673B" w:rsidRDefault="006A370C" w:rsidP="006A370C">
            <w:pPr>
              <w:pStyle w:val="Brezrazmikov"/>
              <w:jc w:val="center"/>
              <w:rPr>
                <w:rFonts w:ascii="Arial Nova" w:hAnsi="Arial Nova" w:cstheme="majorHAnsi"/>
                <w:sz w:val="26"/>
                <w:szCs w:val="26"/>
              </w:rPr>
            </w:pPr>
            <w:r>
              <w:rPr>
                <w:rFonts w:ascii="Arial" w:hAnsi="Arial" w:cs="Arial"/>
              </w:rPr>
              <w:t>ŠD STRMEC</w:t>
            </w:r>
          </w:p>
        </w:tc>
        <w:tc>
          <w:tcPr>
            <w:tcW w:w="1418" w:type="dxa"/>
            <w:tcBorders>
              <w:top w:val="single" w:sz="4" w:space="0" w:color="000000"/>
              <w:left w:val="double" w:sz="4" w:space="0" w:color="000000"/>
              <w:bottom w:val="single" w:sz="4" w:space="0" w:color="000000"/>
            </w:tcBorders>
            <w:tcMar>
              <w:left w:w="70" w:type="dxa"/>
              <w:right w:w="70" w:type="dxa"/>
            </w:tcMar>
          </w:tcPr>
          <w:p w14:paraId="3036A658" w14:textId="5157A20E"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3B985257" w14:textId="18FD6EBA" w:rsidR="006A370C" w:rsidRPr="001D673B" w:rsidRDefault="006A370C" w:rsidP="006A370C">
            <w:pPr>
              <w:pStyle w:val="Brezrazmikov"/>
              <w:jc w:val="center"/>
              <w:rPr>
                <w:rFonts w:ascii="Arial Nova" w:hAnsi="Arial Nova" w:cstheme="majorHAnsi"/>
                <w:sz w:val="26"/>
                <w:szCs w:val="26"/>
              </w:rPr>
            </w:pPr>
            <w:r>
              <w:rPr>
                <w:rFonts w:ascii="Arial" w:hAnsi="Arial" w:cs="Arial"/>
              </w:rPr>
              <w:t>JAZBEC</w:t>
            </w:r>
          </w:p>
        </w:tc>
      </w:tr>
      <w:tr w:rsidR="006A370C" w:rsidRPr="001D673B" w14:paraId="06B09F44" w14:textId="77777777" w:rsidTr="00467F49">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35A21F62" w14:textId="491A4B2E"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279ACBD8" w14:textId="221E8C10" w:rsidR="006A370C" w:rsidRPr="001D673B" w:rsidRDefault="006A370C" w:rsidP="006A370C">
            <w:pPr>
              <w:pStyle w:val="Brezrazmikov"/>
              <w:jc w:val="center"/>
              <w:rPr>
                <w:rFonts w:ascii="Arial Nova" w:hAnsi="Arial Nova" w:cstheme="majorHAnsi"/>
                <w:sz w:val="26"/>
                <w:szCs w:val="26"/>
              </w:rPr>
            </w:pPr>
            <w:r>
              <w:rPr>
                <w:rFonts w:ascii="Arial" w:hAnsi="Arial" w:cs="Arial"/>
              </w:rPr>
              <w:t>BŠK VRBA</w:t>
            </w:r>
          </w:p>
        </w:tc>
        <w:tc>
          <w:tcPr>
            <w:tcW w:w="343" w:type="dxa"/>
            <w:tcBorders>
              <w:top w:val="single" w:sz="4" w:space="0" w:color="000000"/>
              <w:left w:val="single" w:sz="4" w:space="0" w:color="000000"/>
              <w:bottom w:val="single" w:sz="4" w:space="0" w:color="000000"/>
            </w:tcBorders>
            <w:tcMar>
              <w:left w:w="70" w:type="dxa"/>
              <w:right w:w="70" w:type="dxa"/>
            </w:tcMar>
          </w:tcPr>
          <w:p w14:paraId="788ADDC1" w14:textId="7B062E01"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26A2F7A" w14:textId="5CFB9162" w:rsidR="006A370C" w:rsidRPr="001D673B" w:rsidRDefault="006A370C" w:rsidP="006A370C">
            <w:pPr>
              <w:pStyle w:val="Brezrazmikov"/>
              <w:jc w:val="center"/>
              <w:rPr>
                <w:rFonts w:ascii="Arial Nova" w:hAnsi="Arial Nova" w:cstheme="majorHAnsi"/>
                <w:sz w:val="26"/>
                <w:szCs w:val="26"/>
              </w:rPr>
            </w:pPr>
            <w:r>
              <w:rPr>
                <w:rFonts w:ascii="Arial" w:hAnsi="Arial" w:cs="Arial"/>
              </w:rPr>
              <w:t>BK MRAVLJICA</w:t>
            </w:r>
          </w:p>
        </w:tc>
        <w:tc>
          <w:tcPr>
            <w:tcW w:w="1418" w:type="dxa"/>
            <w:tcBorders>
              <w:top w:val="single" w:sz="4" w:space="0" w:color="000000"/>
              <w:left w:val="double" w:sz="4" w:space="0" w:color="000000"/>
              <w:bottom w:val="single" w:sz="4" w:space="0" w:color="000000"/>
            </w:tcBorders>
            <w:tcMar>
              <w:left w:w="70" w:type="dxa"/>
              <w:right w:w="70" w:type="dxa"/>
            </w:tcMar>
          </w:tcPr>
          <w:p w14:paraId="3EAC0043" w14:textId="3A054773"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6792D2DF" w14:textId="58DC9DC7" w:rsidR="006A370C" w:rsidRPr="001D673B" w:rsidRDefault="006A370C" w:rsidP="006A370C">
            <w:pPr>
              <w:pStyle w:val="Brezrazmikov"/>
              <w:jc w:val="center"/>
              <w:rPr>
                <w:rFonts w:ascii="Arial Nova" w:hAnsi="Arial Nova" w:cstheme="majorHAnsi"/>
                <w:sz w:val="26"/>
                <w:szCs w:val="26"/>
              </w:rPr>
            </w:pPr>
            <w:r>
              <w:rPr>
                <w:rFonts w:ascii="Arial" w:hAnsi="Arial" w:cs="Arial"/>
              </w:rPr>
              <w:t>TOMAŽIČ</w:t>
            </w:r>
          </w:p>
        </w:tc>
      </w:tr>
      <w:tr w:rsidR="006A370C" w:rsidRPr="001D673B" w14:paraId="3B3B3A99" w14:textId="77777777" w:rsidTr="00467F49">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02DF2141" w14:textId="16BC30B7"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50B7CC6" w14:textId="0AAC8C59" w:rsidR="006A370C" w:rsidRPr="001D673B" w:rsidRDefault="006A370C" w:rsidP="006A370C">
            <w:pPr>
              <w:pStyle w:val="Brezrazmikov"/>
              <w:jc w:val="center"/>
              <w:rPr>
                <w:rFonts w:ascii="Arial Nova" w:hAnsi="Arial Nova" w:cstheme="majorHAnsi"/>
                <w:sz w:val="26"/>
                <w:szCs w:val="26"/>
              </w:rPr>
            </w:pPr>
            <w:r>
              <w:rPr>
                <w:rFonts w:ascii="Arial" w:hAnsi="Arial" w:cs="Arial"/>
              </w:rPr>
              <w:t>BŠK ZALOG</w:t>
            </w:r>
          </w:p>
        </w:tc>
        <w:tc>
          <w:tcPr>
            <w:tcW w:w="343" w:type="dxa"/>
            <w:tcBorders>
              <w:top w:val="single" w:sz="4" w:space="0" w:color="000000"/>
              <w:left w:val="single" w:sz="4" w:space="0" w:color="000000"/>
              <w:bottom w:val="single" w:sz="4" w:space="0" w:color="000000"/>
            </w:tcBorders>
            <w:tcMar>
              <w:left w:w="70" w:type="dxa"/>
              <w:right w:w="70" w:type="dxa"/>
            </w:tcMar>
          </w:tcPr>
          <w:p w14:paraId="64BEA0AE" w14:textId="07EA1D9A"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0272182" w14:textId="7813CE93" w:rsidR="006A370C" w:rsidRPr="001D673B" w:rsidRDefault="006A370C" w:rsidP="006A370C">
            <w:pPr>
              <w:pStyle w:val="Brezrazmikov"/>
              <w:jc w:val="center"/>
              <w:rPr>
                <w:rFonts w:ascii="Arial Nova" w:hAnsi="Arial Nova" w:cstheme="majorHAnsi"/>
                <w:sz w:val="26"/>
                <w:szCs w:val="26"/>
              </w:rPr>
            </w:pPr>
            <w:r>
              <w:rPr>
                <w:rFonts w:ascii="Arial" w:hAnsi="Arial" w:cs="Arial"/>
              </w:rPr>
              <w:t>BŠK MEDVODE</w:t>
            </w:r>
          </w:p>
        </w:tc>
        <w:tc>
          <w:tcPr>
            <w:tcW w:w="1418" w:type="dxa"/>
            <w:tcBorders>
              <w:top w:val="single" w:sz="4" w:space="0" w:color="000000"/>
              <w:left w:val="double" w:sz="4" w:space="0" w:color="000000"/>
              <w:bottom w:val="single" w:sz="4" w:space="0" w:color="000000"/>
            </w:tcBorders>
            <w:tcMar>
              <w:left w:w="70" w:type="dxa"/>
              <w:right w:w="70" w:type="dxa"/>
            </w:tcMar>
          </w:tcPr>
          <w:p w14:paraId="783D3A16" w14:textId="2AE8DFB4"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5FEA513B" w14:textId="5FA16F61" w:rsidR="006A370C" w:rsidRPr="001D673B" w:rsidRDefault="006A370C" w:rsidP="006A370C">
            <w:pPr>
              <w:pStyle w:val="Brezrazmikov"/>
              <w:jc w:val="center"/>
              <w:rPr>
                <w:rFonts w:ascii="Arial Nova" w:hAnsi="Arial Nova" w:cstheme="majorHAnsi"/>
                <w:sz w:val="26"/>
                <w:szCs w:val="26"/>
              </w:rPr>
            </w:pPr>
            <w:r>
              <w:rPr>
                <w:rFonts w:ascii="Arial" w:hAnsi="Arial" w:cs="Arial"/>
              </w:rPr>
              <w:t>ŠUBERT</w:t>
            </w:r>
          </w:p>
        </w:tc>
      </w:tr>
      <w:tr w:rsidR="006A370C" w:rsidRPr="001D673B" w14:paraId="46E99DF4" w14:textId="77777777" w:rsidTr="00467F49">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4EE967CD" w14:textId="1F5E75C7" w:rsidR="006A370C" w:rsidRPr="001D673B" w:rsidRDefault="006A370C" w:rsidP="006A370C">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6B400900" w14:textId="74D0E39C" w:rsidR="006A370C" w:rsidRPr="001D673B" w:rsidRDefault="006A370C" w:rsidP="006A370C">
            <w:pPr>
              <w:pStyle w:val="Brezrazmikov"/>
              <w:jc w:val="center"/>
              <w:rPr>
                <w:rFonts w:ascii="Arial Nova" w:hAnsi="Arial Nova" w:cs="Arial"/>
                <w:sz w:val="26"/>
                <w:szCs w:val="26"/>
              </w:rPr>
            </w:pPr>
            <w:r>
              <w:rPr>
                <w:rFonts w:ascii="Arial" w:hAnsi="Arial" w:cs="Arial"/>
              </w:rPr>
              <w:t>ŠD GIB</w:t>
            </w:r>
          </w:p>
        </w:tc>
        <w:tc>
          <w:tcPr>
            <w:tcW w:w="343" w:type="dxa"/>
            <w:tcBorders>
              <w:top w:val="single" w:sz="4" w:space="0" w:color="000000"/>
              <w:left w:val="single" w:sz="4" w:space="0" w:color="000000"/>
              <w:bottom w:val="double" w:sz="12" w:space="0" w:color="000000"/>
            </w:tcBorders>
            <w:tcMar>
              <w:left w:w="70" w:type="dxa"/>
              <w:right w:w="70" w:type="dxa"/>
            </w:tcMar>
          </w:tcPr>
          <w:p w14:paraId="12A62390" w14:textId="2A94BA3E" w:rsidR="006A370C" w:rsidRPr="001D673B" w:rsidRDefault="006A370C" w:rsidP="006A370C">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0AAF07C9" w14:textId="3D4842F3" w:rsidR="006A370C" w:rsidRPr="001D673B" w:rsidRDefault="006A370C" w:rsidP="006A370C">
            <w:pPr>
              <w:pStyle w:val="Brezrazmikov"/>
              <w:jc w:val="center"/>
              <w:rPr>
                <w:rFonts w:ascii="Arial Nova" w:hAnsi="Arial Nova" w:cs="Arial"/>
                <w:sz w:val="26"/>
                <w:szCs w:val="26"/>
              </w:rPr>
            </w:pPr>
            <w:r>
              <w:rPr>
                <w:rFonts w:ascii="Arial" w:hAnsi="Arial" w:cs="Arial"/>
              </w:rPr>
              <w:t>ŠD SLOGA</w:t>
            </w:r>
          </w:p>
        </w:tc>
        <w:tc>
          <w:tcPr>
            <w:tcW w:w="1418" w:type="dxa"/>
            <w:tcBorders>
              <w:top w:val="single" w:sz="4" w:space="0" w:color="000000"/>
              <w:left w:val="double" w:sz="4" w:space="0" w:color="000000"/>
              <w:bottom w:val="double" w:sz="12" w:space="0" w:color="000000"/>
            </w:tcBorders>
            <w:tcMar>
              <w:left w:w="70" w:type="dxa"/>
              <w:right w:w="70" w:type="dxa"/>
            </w:tcMar>
          </w:tcPr>
          <w:p w14:paraId="77CA4D88" w14:textId="77777777" w:rsidR="006A370C" w:rsidRPr="001D673B" w:rsidRDefault="006A370C" w:rsidP="006A370C">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270D5E5B" w14:textId="183D39D9" w:rsidR="006A370C" w:rsidRPr="001D673B" w:rsidRDefault="006A370C" w:rsidP="006A370C">
            <w:pPr>
              <w:pStyle w:val="Brezrazmikov"/>
              <w:jc w:val="center"/>
              <w:rPr>
                <w:rFonts w:ascii="Arial Nova" w:hAnsi="Arial Nova" w:cstheme="majorHAnsi"/>
                <w:sz w:val="26"/>
                <w:szCs w:val="26"/>
              </w:rPr>
            </w:pPr>
            <w:r>
              <w:rPr>
                <w:rFonts w:ascii="Arial" w:hAnsi="Arial" w:cs="Arial"/>
              </w:rPr>
              <w:t>DJOKIČ</w:t>
            </w:r>
          </w:p>
        </w:tc>
      </w:tr>
    </w:tbl>
    <w:p w14:paraId="4C068979" w14:textId="77777777" w:rsidR="001F4EC8" w:rsidRDefault="001F4EC8" w:rsidP="00582B03">
      <w:pPr>
        <w:pStyle w:val="Brezrazmikov"/>
        <w:rPr>
          <w:rFonts w:ascii="Arial Nova" w:hAnsi="Arial Nova" w:cs="Times New Roman"/>
          <w:szCs w:val="24"/>
        </w:rPr>
      </w:pPr>
    </w:p>
    <w:p w14:paraId="255B161D" w14:textId="77777777" w:rsidR="001F4EC8" w:rsidRPr="001D673B" w:rsidRDefault="001F4EC8" w:rsidP="00582B03">
      <w:pPr>
        <w:pStyle w:val="Brezrazmikov"/>
        <w:rPr>
          <w:rFonts w:ascii="Arial Nova" w:hAnsi="Arial Nova" w:cs="Times New Roman"/>
          <w:szCs w:val="24"/>
        </w:rPr>
      </w:pPr>
    </w:p>
    <w:tbl>
      <w:tblPr>
        <w:tblW w:w="10615" w:type="dxa"/>
        <w:jc w:val="center"/>
        <w:tblLook w:val="04A0" w:firstRow="1" w:lastRow="0" w:firstColumn="1" w:lastColumn="0" w:noHBand="0" w:noVBand="1"/>
      </w:tblPr>
      <w:tblGrid>
        <w:gridCol w:w="948"/>
        <w:gridCol w:w="2690"/>
        <w:gridCol w:w="343"/>
        <w:gridCol w:w="2778"/>
        <w:gridCol w:w="1418"/>
        <w:gridCol w:w="2438"/>
      </w:tblGrid>
      <w:tr w:rsidR="005270C7" w:rsidRPr="001D673B" w14:paraId="5DE52E71" w14:textId="77777777" w:rsidTr="00467F49">
        <w:trPr>
          <w:trHeight w:val="255"/>
          <w:jc w:val="center"/>
        </w:trPr>
        <w:tc>
          <w:tcPr>
            <w:tcW w:w="10615"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0A043155" w14:textId="1B5832D5" w:rsidR="005270C7" w:rsidRPr="001F4EC8" w:rsidRDefault="005270C7" w:rsidP="005E2B18">
            <w:pPr>
              <w:pStyle w:val="Brezrazmikov"/>
              <w:jc w:val="center"/>
              <w:rPr>
                <w:rFonts w:ascii="Arial Nova" w:hAnsi="Arial Nova" w:cstheme="majorHAnsi"/>
                <w:b/>
                <w:bCs/>
                <w:sz w:val="26"/>
                <w:szCs w:val="26"/>
              </w:rPr>
            </w:pPr>
            <w:r w:rsidRPr="001F4EC8">
              <w:rPr>
                <w:rFonts w:ascii="Arial Nova" w:hAnsi="Arial Nova" w:cstheme="majorHAnsi"/>
                <w:b/>
                <w:bCs/>
                <w:sz w:val="26"/>
                <w:szCs w:val="26"/>
              </w:rPr>
              <w:lastRenderedPageBreak/>
              <w:t xml:space="preserve">5.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22.09.2026</w:t>
            </w:r>
          </w:p>
        </w:tc>
      </w:tr>
      <w:tr w:rsidR="006A370C" w:rsidRPr="001D673B" w14:paraId="32FDDF2D" w14:textId="77777777" w:rsidTr="001D673B">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3C339778" w14:textId="43255D8B"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22469815" w14:textId="2603BD1B" w:rsidR="006A370C" w:rsidRPr="001D673B" w:rsidRDefault="006A370C" w:rsidP="006A370C">
            <w:pPr>
              <w:pStyle w:val="Brezrazmikov"/>
              <w:jc w:val="center"/>
              <w:rPr>
                <w:rFonts w:ascii="Arial Nova" w:hAnsi="Arial Nova" w:cstheme="majorHAnsi"/>
                <w:sz w:val="26"/>
                <w:szCs w:val="26"/>
              </w:rPr>
            </w:pPr>
            <w:r>
              <w:rPr>
                <w:rFonts w:ascii="Arial" w:hAnsi="Arial" w:cs="Arial"/>
              </w:rPr>
              <w:t>ŠD SLOGA</w:t>
            </w:r>
          </w:p>
        </w:tc>
        <w:tc>
          <w:tcPr>
            <w:tcW w:w="343" w:type="dxa"/>
            <w:tcBorders>
              <w:top w:val="double" w:sz="12" w:space="0" w:color="000000"/>
              <w:left w:val="single" w:sz="4" w:space="0" w:color="000000"/>
              <w:bottom w:val="single" w:sz="4" w:space="0" w:color="000000"/>
            </w:tcBorders>
            <w:tcMar>
              <w:left w:w="70" w:type="dxa"/>
              <w:right w:w="70" w:type="dxa"/>
            </w:tcMar>
          </w:tcPr>
          <w:p w14:paraId="09452E08" w14:textId="106ECB9A"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3E039890" w14:textId="6E82AEE7" w:rsidR="006A370C" w:rsidRPr="001D673B" w:rsidRDefault="006A370C" w:rsidP="006A370C">
            <w:pPr>
              <w:pStyle w:val="Brezrazmikov"/>
              <w:jc w:val="center"/>
              <w:rPr>
                <w:rFonts w:ascii="Arial Nova" w:hAnsi="Arial Nova" w:cstheme="majorHAnsi"/>
                <w:sz w:val="26"/>
                <w:szCs w:val="26"/>
              </w:rPr>
            </w:pPr>
            <w:r>
              <w:rPr>
                <w:rFonts w:ascii="Arial" w:hAnsi="Arial" w:cs="Arial"/>
              </w:rPr>
              <w:t>ŠD STRAHOVICA</w:t>
            </w:r>
          </w:p>
        </w:tc>
        <w:tc>
          <w:tcPr>
            <w:tcW w:w="1418" w:type="dxa"/>
            <w:tcBorders>
              <w:top w:val="double" w:sz="12" w:space="0" w:color="000000"/>
              <w:left w:val="double" w:sz="4" w:space="0" w:color="000000"/>
              <w:bottom w:val="single" w:sz="4" w:space="0" w:color="000000"/>
            </w:tcBorders>
            <w:tcMar>
              <w:left w:w="70" w:type="dxa"/>
              <w:right w:w="70" w:type="dxa"/>
            </w:tcMar>
          </w:tcPr>
          <w:p w14:paraId="2B0093DF" w14:textId="267CD3AC" w:rsidR="006A370C" w:rsidRPr="001D673B" w:rsidRDefault="006A370C" w:rsidP="006A370C">
            <w:pPr>
              <w:pStyle w:val="Brezrazmikov"/>
              <w:jc w:val="center"/>
              <w:rPr>
                <w:rFonts w:ascii="Arial Nova" w:hAnsi="Arial Nova" w:cstheme="majorHAnsi"/>
                <w:sz w:val="26"/>
                <w:szCs w:val="26"/>
              </w:rPr>
            </w:pPr>
          </w:p>
        </w:tc>
        <w:tc>
          <w:tcPr>
            <w:tcW w:w="2438"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50359765" w14:textId="7EEF60BD" w:rsidR="006A370C" w:rsidRPr="001D673B" w:rsidRDefault="006A370C" w:rsidP="006A370C">
            <w:pPr>
              <w:pStyle w:val="Brezrazmikov"/>
              <w:jc w:val="center"/>
              <w:rPr>
                <w:rFonts w:ascii="Arial Nova" w:hAnsi="Arial Nova" w:cstheme="majorHAnsi"/>
                <w:sz w:val="26"/>
                <w:szCs w:val="26"/>
              </w:rPr>
            </w:pPr>
            <w:r>
              <w:rPr>
                <w:rFonts w:ascii="Arial" w:hAnsi="Arial" w:cs="Arial"/>
              </w:rPr>
              <w:t>VNUČEC</w:t>
            </w:r>
          </w:p>
        </w:tc>
      </w:tr>
      <w:tr w:rsidR="006A370C" w:rsidRPr="001D673B" w14:paraId="40CE037B" w14:textId="77777777" w:rsidTr="001D673B">
        <w:trPr>
          <w:trHeight w:val="258"/>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506780E3" w14:textId="1C7D3913"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2DC85F81" w14:textId="16A81B25" w:rsidR="006A370C" w:rsidRPr="001D673B" w:rsidRDefault="006A370C" w:rsidP="006A370C">
            <w:pPr>
              <w:pStyle w:val="Brezrazmikov"/>
              <w:jc w:val="center"/>
              <w:rPr>
                <w:rFonts w:ascii="Arial Nova" w:hAnsi="Arial Nova" w:cstheme="majorHAnsi"/>
                <w:sz w:val="26"/>
                <w:szCs w:val="26"/>
              </w:rPr>
            </w:pPr>
            <w:r>
              <w:rPr>
                <w:rFonts w:ascii="Arial" w:hAnsi="Arial" w:cs="Arial"/>
              </w:rPr>
              <w:t>BŠK MEDVODE</w:t>
            </w:r>
          </w:p>
        </w:tc>
        <w:tc>
          <w:tcPr>
            <w:tcW w:w="343" w:type="dxa"/>
            <w:tcBorders>
              <w:top w:val="single" w:sz="4" w:space="0" w:color="000000"/>
              <w:left w:val="single" w:sz="4" w:space="0" w:color="000000"/>
              <w:bottom w:val="single" w:sz="4" w:space="0" w:color="000000"/>
            </w:tcBorders>
            <w:tcMar>
              <w:left w:w="70" w:type="dxa"/>
              <w:right w:w="70" w:type="dxa"/>
            </w:tcMar>
          </w:tcPr>
          <w:p w14:paraId="7B04A5EF" w14:textId="34D0756D"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7C5ECC5D" w14:textId="72542F24" w:rsidR="006A370C" w:rsidRPr="001D673B" w:rsidRDefault="006A370C" w:rsidP="006A370C">
            <w:pPr>
              <w:pStyle w:val="Brezrazmikov"/>
              <w:jc w:val="center"/>
              <w:rPr>
                <w:rFonts w:ascii="Arial Nova" w:hAnsi="Arial Nova" w:cstheme="majorHAnsi"/>
                <w:sz w:val="26"/>
                <w:szCs w:val="26"/>
              </w:rPr>
            </w:pPr>
            <w:r>
              <w:rPr>
                <w:rFonts w:ascii="Arial" w:hAnsi="Arial" w:cs="Arial"/>
              </w:rPr>
              <w:t>ŠD GIB</w:t>
            </w:r>
          </w:p>
        </w:tc>
        <w:tc>
          <w:tcPr>
            <w:tcW w:w="1418" w:type="dxa"/>
            <w:tcBorders>
              <w:top w:val="single" w:sz="4" w:space="0" w:color="000000"/>
              <w:left w:val="double" w:sz="4" w:space="0" w:color="000000"/>
              <w:bottom w:val="single" w:sz="4" w:space="0" w:color="000000"/>
            </w:tcBorders>
            <w:tcMar>
              <w:left w:w="70" w:type="dxa"/>
              <w:right w:w="70" w:type="dxa"/>
            </w:tcMar>
          </w:tcPr>
          <w:p w14:paraId="5BD30671" w14:textId="22A176DC" w:rsidR="006A370C" w:rsidRPr="001D673B" w:rsidRDefault="006A370C" w:rsidP="006A370C">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49AB043A" w14:textId="32E7497C" w:rsidR="006A370C" w:rsidRPr="001D673B" w:rsidRDefault="006A370C" w:rsidP="006A370C">
            <w:pPr>
              <w:pStyle w:val="Brezrazmikov"/>
              <w:jc w:val="center"/>
              <w:rPr>
                <w:rFonts w:ascii="Arial Nova" w:hAnsi="Arial Nova" w:cstheme="majorHAnsi"/>
                <w:sz w:val="26"/>
                <w:szCs w:val="26"/>
              </w:rPr>
            </w:pPr>
            <w:r>
              <w:rPr>
                <w:rFonts w:ascii="Arial" w:hAnsi="Arial" w:cs="Arial"/>
              </w:rPr>
              <w:t>BALOH</w:t>
            </w:r>
          </w:p>
        </w:tc>
      </w:tr>
      <w:tr w:rsidR="006A370C" w:rsidRPr="001D673B" w14:paraId="40964659" w14:textId="77777777" w:rsidTr="001D673B">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22D06EA1" w14:textId="4C9C7D78"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3130DD72" w14:textId="7A300457" w:rsidR="006A370C" w:rsidRPr="001D673B" w:rsidRDefault="006A370C" w:rsidP="006A370C">
            <w:pPr>
              <w:pStyle w:val="Brezrazmikov"/>
              <w:jc w:val="center"/>
              <w:rPr>
                <w:rFonts w:ascii="Arial Nova" w:hAnsi="Arial Nova" w:cstheme="majorHAnsi"/>
                <w:sz w:val="26"/>
                <w:szCs w:val="26"/>
              </w:rPr>
            </w:pPr>
            <w:r>
              <w:rPr>
                <w:rFonts w:ascii="Arial" w:hAnsi="Arial" w:cs="Arial"/>
              </w:rPr>
              <w:t>BK MRAVLJICA</w:t>
            </w:r>
          </w:p>
        </w:tc>
        <w:tc>
          <w:tcPr>
            <w:tcW w:w="343" w:type="dxa"/>
            <w:tcBorders>
              <w:top w:val="single" w:sz="4" w:space="0" w:color="000000"/>
              <w:left w:val="single" w:sz="4" w:space="0" w:color="000000"/>
              <w:bottom w:val="single" w:sz="4" w:space="0" w:color="000000"/>
            </w:tcBorders>
            <w:tcMar>
              <w:left w:w="70" w:type="dxa"/>
              <w:right w:w="70" w:type="dxa"/>
            </w:tcMar>
          </w:tcPr>
          <w:p w14:paraId="3AAC38C7" w14:textId="2D371BA0"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7C0B0660" w14:textId="3E40C724" w:rsidR="006A370C" w:rsidRPr="001D673B" w:rsidRDefault="006A370C" w:rsidP="006A370C">
            <w:pPr>
              <w:pStyle w:val="Brezrazmikov"/>
              <w:jc w:val="center"/>
              <w:rPr>
                <w:rFonts w:ascii="Arial Nova" w:hAnsi="Arial Nova" w:cstheme="majorHAnsi"/>
                <w:sz w:val="26"/>
                <w:szCs w:val="26"/>
              </w:rPr>
            </w:pPr>
            <w:r>
              <w:rPr>
                <w:rFonts w:ascii="Arial" w:hAnsi="Arial" w:cs="Arial"/>
              </w:rPr>
              <w:t>BŠK ZALOG</w:t>
            </w:r>
          </w:p>
        </w:tc>
        <w:tc>
          <w:tcPr>
            <w:tcW w:w="1418" w:type="dxa"/>
            <w:tcBorders>
              <w:top w:val="single" w:sz="4" w:space="0" w:color="000000"/>
              <w:left w:val="double" w:sz="4" w:space="0" w:color="000000"/>
              <w:bottom w:val="single" w:sz="4" w:space="0" w:color="000000"/>
            </w:tcBorders>
            <w:tcMar>
              <w:left w:w="70" w:type="dxa"/>
              <w:right w:w="70" w:type="dxa"/>
            </w:tcMar>
          </w:tcPr>
          <w:p w14:paraId="4E009A25" w14:textId="562494EE" w:rsidR="006A370C" w:rsidRPr="001D673B" w:rsidRDefault="006A370C" w:rsidP="006A370C">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08264E4B" w14:textId="421B2350" w:rsidR="006A370C" w:rsidRPr="001D673B" w:rsidRDefault="006A370C" w:rsidP="006A370C">
            <w:pPr>
              <w:pStyle w:val="Brezrazmikov"/>
              <w:jc w:val="center"/>
              <w:rPr>
                <w:rFonts w:ascii="Arial Nova" w:hAnsi="Arial Nova" w:cstheme="majorHAnsi"/>
                <w:sz w:val="26"/>
                <w:szCs w:val="26"/>
              </w:rPr>
            </w:pPr>
            <w:r>
              <w:rPr>
                <w:rFonts w:ascii="Arial" w:hAnsi="Arial" w:cs="Arial"/>
              </w:rPr>
              <w:t>HORVAT</w:t>
            </w:r>
          </w:p>
        </w:tc>
      </w:tr>
      <w:tr w:rsidR="006A370C" w:rsidRPr="001D673B" w14:paraId="0C48B0F8" w14:textId="77777777" w:rsidTr="001D673B">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60159986" w14:textId="30E21FCC" w:rsidR="006A370C" w:rsidRPr="001D673B" w:rsidRDefault="006A370C" w:rsidP="006A370C">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37AF97AD" w14:textId="5D74C6E6" w:rsidR="006A370C" w:rsidRPr="001D673B" w:rsidRDefault="006A370C" w:rsidP="006A370C">
            <w:pPr>
              <w:pStyle w:val="Brezrazmikov"/>
              <w:jc w:val="center"/>
              <w:rPr>
                <w:rFonts w:ascii="Arial Nova" w:hAnsi="Arial Nova" w:cstheme="majorHAnsi"/>
                <w:sz w:val="26"/>
                <w:szCs w:val="26"/>
              </w:rPr>
            </w:pPr>
            <w:r>
              <w:rPr>
                <w:rFonts w:ascii="Arial" w:hAnsi="Arial" w:cs="Arial"/>
              </w:rPr>
              <w:t>ŠD STRMEC</w:t>
            </w:r>
          </w:p>
        </w:tc>
        <w:tc>
          <w:tcPr>
            <w:tcW w:w="343" w:type="dxa"/>
            <w:tcBorders>
              <w:top w:val="single" w:sz="4" w:space="0" w:color="000000"/>
              <w:left w:val="single" w:sz="4" w:space="0" w:color="000000"/>
              <w:bottom w:val="single" w:sz="4" w:space="0" w:color="000000"/>
            </w:tcBorders>
            <w:tcMar>
              <w:left w:w="70" w:type="dxa"/>
              <w:right w:w="70" w:type="dxa"/>
            </w:tcMar>
          </w:tcPr>
          <w:p w14:paraId="665A9433" w14:textId="546EBD7F" w:rsidR="006A370C" w:rsidRPr="001D673B" w:rsidRDefault="006A370C" w:rsidP="006A370C">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3BF445E3" w14:textId="438E0920" w:rsidR="006A370C" w:rsidRPr="001D673B" w:rsidRDefault="006A370C" w:rsidP="006A370C">
            <w:pPr>
              <w:pStyle w:val="Brezrazmikov"/>
              <w:jc w:val="center"/>
              <w:rPr>
                <w:rFonts w:ascii="Arial Nova" w:hAnsi="Arial Nova" w:cstheme="majorHAnsi"/>
                <w:sz w:val="26"/>
                <w:szCs w:val="26"/>
              </w:rPr>
            </w:pPr>
            <w:r>
              <w:rPr>
                <w:rFonts w:ascii="Arial" w:hAnsi="Arial" w:cs="Arial"/>
              </w:rPr>
              <w:t>BŠK VRBA</w:t>
            </w:r>
          </w:p>
        </w:tc>
        <w:tc>
          <w:tcPr>
            <w:tcW w:w="1418" w:type="dxa"/>
            <w:tcBorders>
              <w:top w:val="single" w:sz="4" w:space="0" w:color="000000"/>
              <w:left w:val="double" w:sz="4" w:space="0" w:color="000000"/>
              <w:bottom w:val="single" w:sz="4" w:space="0" w:color="000000"/>
            </w:tcBorders>
            <w:tcMar>
              <w:left w:w="70" w:type="dxa"/>
              <w:right w:w="70" w:type="dxa"/>
            </w:tcMar>
          </w:tcPr>
          <w:p w14:paraId="2529FBBE" w14:textId="3B00F4F4" w:rsidR="006A370C" w:rsidRPr="001D673B" w:rsidRDefault="006A370C" w:rsidP="006A370C">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56AB7F8A" w14:textId="66F16800" w:rsidR="006A370C" w:rsidRPr="001D673B" w:rsidRDefault="006A370C" w:rsidP="006A370C">
            <w:pPr>
              <w:pStyle w:val="Brezrazmikov"/>
              <w:jc w:val="center"/>
              <w:rPr>
                <w:rFonts w:ascii="Arial Nova" w:hAnsi="Arial Nova" w:cstheme="majorHAnsi"/>
                <w:sz w:val="26"/>
                <w:szCs w:val="26"/>
              </w:rPr>
            </w:pPr>
            <w:r>
              <w:rPr>
                <w:rFonts w:ascii="Arial" w:hAnsi="Arial" w:cs="Arial"/>
              </w:rPr>
              <w:t>DJOKIĆ</w:t>
            </w:r>
          </w:p>
        </w:tc>
      </w:tr>
      <w:tr w:rsidR="006A370C" w:rsidRPr="001D673B" w14:paraId="3E3835CD" w14:textId="77777777" w:rsidTr="001D673B">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6E193CCB" w14:textId="7CBF6282" w:rsidR="006A370C" w:rsidRPr="001D673B" w:rsidRDefault="006A370C" w:rsidP="006A370C">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593E1CC0" w14:textId="2096B3A5" w:rsidR="006A370C" w:rsidRPr="001D673B" w:rsidRDefault="006A370C" w:rsidP="006A370C">
            <w:pPr>
              <w:pStyle w:val="Brezrazmikov"/>
              <w:jc w:val="center"/>
              <w:rPr>
                <w:rFonts w:ascii="Arial Nova" w:hAnsi="Arial Nova" w:cs="Arial"/>
                <w:sz w:val="26"/>
                <w:szCs w:val="26"/>
              </w:rPr>
            </w:pPr>
            <w:r>
              <w:rPr>
                <w:rFonts w:ascii="Arial" w:hAnsi="Arial" w:cs="Arial"/>
              </w:rPr>
              <w:t>BŠD TIVOLI</w:t>
            </w:r>
          </w:p>
        </w:tc>
        <w:tc>
          <w:tcPr>
            <w:tcW w:w="343" w:type="dxa"/>
            <w:tcBorders>
              <w:top w:val="single" w:sz="4" w:space="0" w:color="000000"/>
              <w:left w:val="single" w:sz="4" w:space="0" w:color="000000"/>
              <w:bottom w:val="double" w:sz="12" w:space="0" w:color="000000"/>
            </w:tcBorders>
            <w:tcMar>
              <w:left w:w="70" w:type="dxa"/>
              <w:right w:w="70" w:type="dxa"/>
            </w:tcMar>
          </w:tcPr>
          <w:p w14:paraId="3EE1C5E5" w14:textId="6B2C20BD" w:rsidR="006A370C" w:rsidRPr="001D673B" w:rsidRDefault="006A370C" w:rsidP="006A370C">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7671BB5A" w14:textId="3390C63E" w:rsidR="006A370C" w:rsidRPr="001D673B" w:rsidRDefault="006A370C" w:rsidP="006A370C">
            <w:pPr>
              <w:pStyle w:val="Brezrazmikov"/>
              <w:jc w:val="center"/>
              <w:rPr>
                <w:rFonts w:ascii="Arial Nova" w:hAnsi="Arial Nova" w:cs="Arial"/>
                <w:sz w:val="26"/>
                <w:szCs w:val="26"/>
              </w:rPr>
            </w:pPr>
            <w:r>
              <w:rPr>
                <w:rFonts w:ascii="Arial" w:hAnsi="Arial" w:cs="Arial"/>
              </w:rPr>
              <w:t>BK BLAGAJANA</w:t>
            </w:r>
          </w:p>
        </w:tc>
        <w:tc>
          <w:tcPr>
            <w:tcW w:w="1418" w:type="dxa"/>
            <w:tcBorders>
              <w:top w:val="single" w:sz="4" w:space="0" w:color="000000"/>
              <w:left w:val="double" w:sz="4" w:space="0" w:color="000000"/>
              <w:bottom w:val="double" w:sz="12" w:space="0" w:color="000000"/>
            </w:tcBorders>
            <w:tcMar>
              <w:left w:w="70" w:type="dxa"/>
              <w:right w:w="70" w:type="dxa"/>
            </w:tcMar>
          </w:tcPr>
          <w:p w14:paraId="042D71BF" w14:textId="77777777" w:rsidR="006A370C" w:rsidRPr="001D673B" w:rsidRDefault="006A370C" w:rsidP="006A370C">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5E715E36" w14:textId="541219C8" w:rsidR="006A370C" w:rsidRPr="001D673B" w:rsidRDefault="006A370C" w:rsidP="006A370C">
            <w:pPr>
              <w:pStyle w:val="Brezrazmikov"/>
              <w:jc w:val="center"/>
              <w:rPr>
                <w:rFonts w:ascii="Arial Nova" w:hAnsi="Arial Nova" w:cstheme="majorHAnsi"/>
                <w:sz w:val="26"/>
                <w:szCs w:val="26"/>
              </w:rPr>
            </w:pPr>
            <w:r>
              <w:rPr>
                <w:rFonts w:ascii="Arial" w:hAnsi="Arial" w:cs="Arial"/>
              </w:rPr>
              <w:t>RADOŠ</w:t>
            </w:r>
          </w:p>
        </w:tc>
      </w:tr>
    </w:tbl>
    <w:p w14:paraId="4AF7D824" w14:textId="77777777" w:rsidR="001F4EC8" w:rsidRPr="001D673B" w:rsidRDefault="001F4EC8" w:rsidP="00536B98">
      <w:pPr>
        <w:spacing w:after="0" w:line="240" w:lineRule="auto"/>
        <w:rPr>
          <w:rFonts w:ascii="Arial Nova" w:eastAsia="Times New Roman" w:hAnsi="Arial Nova" w:cs="Times New Roman"/>
          <w:b/>
          <w:sz w:val="24"/>
          <w:szCs w:val="24"/>
        </w:rPr>
      </w:pPr>
    </w:p>
    <w:p w14:paraId="52F24E88" w14:textId="77777777" w:rsidR="00536B98" w:rsidRPr="001D673B" w:rsidRDefault="00536B98" w:rsidP="00582B03">
      <w:pPr>
        <w:spacing w:after="0" w:line="240" w:lineRule="auto"/>
        <w:jc w:val="center"/>
        <w:rPr>
          <w:rFonts w:ascii="Arial Nova" w:eastAsia="Times New Roman" w:hAnsi="Arial Nova" w:cs="Times New Roman"/>
          <w:bCs/>
          <w:sz w:val="24"/>
          <w:szCs w:val="24"/>
        </w:rPr>
      </w:pPr>
    </w:p>
    <w:tbl>
      <w:tblPr>
        <w:tblW w:w="10610" w:type="dxa"/>
        <w:jc w:val="center"/>
        <w:tblLook w:val="04A0" w:firstRow="1" w:lastRow="0" w:firstColumn="1" w:lastColumn="0" w:noHBand="0" w:noVBand="1"/>
      </w:tblPr>
      <w:tblGrid>
        <w:gridCol w:w="948"/>
        <w:gridCol w:w="2690"/>
        <w:gridCol w:w="343"/>
        <w:gridCol w:w="2778"/>
        <w:gridCol w:w="1418"/>
        <w:gridCol w:w="2433"/>
      </w:tblGrid>
      <w:tr w:rsidR="00582B03" w:rsidRPr="001D673B" w14:paraId="075F76E5" w14:textId="77777777" w:rsidTr="00467F49">
        <w:trPr>
          <w:trHeight w:val="255"/>
          <w:jc w:val="center"/>
        </w:trPr>
        <w:tc>
          <w:tcPr>
            <w:tcW w:w="10610"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40228545" w14:textId="2E9FAA4E" w:rsidR="00582B03" w:rsidRPr="001F4EC8" w:rsidRDefault="00390419" w:rsidP="005E2B18">
            <w:pPr>
              <w:pStyle w:val="Brezrazmikov"/>
              <w:jc w:val="center"/>
              <w:rPr>
                <w:rFonts w:ascii="Arial Nova" w:hAnsi="Arial Nova" w:cstheme="majorHAnsi"/>
                <w:b/>
                <w:bCs/>
                <w:sz w:val="26"/>
                <w:szCs w:val="26"/>
              </w:rPr>
            </w:pPr>
            <w:r w:rsidRPr="001F4EC8">
              <w:rPr>
                <w:rFonts w:ascii="Arial Nova" w:hAnsi="Arial Nova" w:cstheme="majorHAnsi"/>
                <w:b/>
                <w:bCs/>
                <w:sz w:val="26"/>
                <w:szCs w:val="26"/>
              </w:rPr>
              <w:t>6</w:t>
            </w:r>
            <w:r w:rsidR="00582B03" w:rsidRPr="001F4EC8">
              <w:rPr>
                <w:rFonts w:ascii="Arial Nova" w:hAnsi="Arial Nova" w:cstheme="majorHAnsi"/>
                <w:b/>
                <w:bCs/>
                <w:sz w:val="26"/>
                <w:szCs w:val="26"/>
              </w:rPr>
              <w:t xml:space="preserve">. KROG – </w:t>
            </w:r>
            <w:r w:rsidR="00FD03F6" w:rsidRPr="001F4EC8">
              <w:rPr>
                <w:rFonts w:ascii="Arial Nova" w:hAnsi="Arial Nova" w:cs="Tahoma"/>
                <w:b/>
                <w:bCs/>
                <w:sz w:val="26"/>
                <w:szCs w:val="26"/>
              </w:rPr>
              <w:t xml:space="preserve">torek, </w:t>
            </w:r>
            <w:r w:rsidR="001F4EC8" w:rsidRPr="001F4EC8">
              <w:rPr>
                <w:rFonts w:ascii="Arial Nova" w:hAnsi="Arial Nova" w:cs="Tahoma"/>
                <w:b/>
                <w:bCs/>
                <w:sz w:val="26"/>
                <w:szCs w:val="26"/>
              </w:rPr>
              <w:t>29.09.2026</w:t>
            </w:r>
          </w:p>
        </w:tc>
      </w:tr>
      <w:tr w:rsidR="001F4EC8" w:rsidRPr="001D673B" w14:paraId="7D1DD07A" w14:textId="77777777" w:rsidTr="001D673B">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7460E5F6" w14:textId="5E3D33D8"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4463061A" w14:textId="6FA030C9" w:rsidR="001F4EC8" w:rsidRPr="001D673B" w:rsidRDefault="001F4EC8" w:rsidP="001F4EC8">
            <w:pPr>
              <w:pStyle w:val="Brezrazmikov"/>
              <w:jc w:val="center"/>
              <w:rPr>
                <w:rFonts w:ascii="Arial Nova" w:hAnsi="Arial Nova" w:cstheme="majorHAnsi"/>
                <w:sz w:val="26"/>
                <w:szCs w:val="26"/>
              </w:rPr>
            </w:pPr>
            <w:r>
              <w:rPr>
                <w:rFonts w:ascii="Arial" w:hAnsi="Arial" w:cs="Arial"/>
              </w:rPr>
              <w:t>ŠD STRAHOVICA</w:t>
            </w:r>
          </w:p>
        </w:tc>
        <w:tc>
          <w:tcPr>
            <w:tcW w:w="343" w:type="dxa"/>
            <w:tcBorders>
              <w:top w:val="double" w:sz="12" w:space="0" w:color="000000"/>
              <w:left w:val="single" w:sz="4" w:space="0" w:color="000000"/>
              <w:bottom w:val="single" w:sz="4" w:space="0" w:color="000000"/>
            </w:tcBorders>
            <w:tcMar>
              <w:left w:w="70" w:type="dxa"/>
              <w:right w:w="70" w:type="dxa"/>
            </w:tcMar>
          </w:tcPr>
          <w:p w14:paraId="25EDF77A" w14:textId="14B27BF2"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353BC99B" w14:textId="0B3913BA" w:rsidR="001F4EC8" w:rsidRPr="001D673B" w:rsidRDefault="001F4EC8" w:rsidP="001F4EC8">
            <w:pPr>
              <w:pStyle w:val="Brezrazmikov"/>
              <w:jc w:val="center"/>
              <w:rPr>
                <w:rFonts w:ascii="Arial Nova" w:hAnsi="Arial Nova" w:cstheme="majorHAnsi"/>
                <w:sz w:val="26"/>
                <w:szCs w:val="26"/>
              </w:rPr>
            </w:pPr>
            <w:r>
              <w:rPr>
                <w:rFonts w:ascii="Arial" w:hAnsi="Arial" w:cs="Arial"/>
              </w:rPr>
              <w:t>BK BLAGAJANA</w:t>
            </w:r>
          </w:p>
        </w:tc>
        <w:tc>
          <w:tcPr>
            <w:tcW w:w="1418" w:type="dxa"/>
            <w:tcBorders>
              <w:top w:val="double" w:sz="12" w:space="0" w:color="000000"/>
              <w:left w:val="double" w:sz="4" w:space="0" w:color="000000"/>
              <w:bottom w:val="single" w:sz="4" w:space="0" w:color="000000"/>
            </w:tcBorders>
            <w:tcMar>
              <w:left w:w="70" w:type="dxa"/>
              <w:right w:w="70" w:type="dxa"/>
            </w:tcMar>
          </w:tcPr>
          <w:p w14:paraId="51B20152" w14:textId="27B67E65" w:rsidR="001F4EC8" w:rsidRPr="001D673B" w:rsidRDefault="001F4EC8" w:rsidP="001F4EC8">
            <w:pPr>
              <w:pStyle w:val="Brezrazmikov"/>
              <w:jc w:val="center"/>
              <w:rPr>
                <w:rFonts w:ascii="Arial Nova" w:hAnsi="Arial Nova" w:cstheme="majorHAnsi"/>
                <w:sz w:val="26"/>
                <w:szCs w:val="26"/>
              </w:rPr>
            </w:pPr>
          </w:p>
        </w:tc>
        <w:tc>
          <w:tcPr>
            <w:tcW w:w="2433"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34E9819A" w14:textId="031D39F5" w:rsidR="001F4EC8" w:rsidRPr="001D673B" w:rsidRDefault="001F4EC8" w:rsidP="001F4EC8">
            <w:pPr>
              <w:pStyle w:val="Brezrazmikov"/>
              <w:jc w:val="center"/>
              <w:rPr>
                <w:rFonts w:ascii="Arial Nova" w:hAnsi="Arial Nova" w:cstheme="majorHAnsi"/>
                <w:sz w:val="26"/>
                <w:szCs w:val="26"/>
              </w:rPr>
            </w:pPr>
            <w:r>
              <w:rPr>
                <w:rFonts w:ascii="Arial" w:hAnsi="Arial" w:cs="Arial"/>
              </w:rPr>
              <w:t>ŠUBERT</w:t>
            </w:r>
          </w:p>
        </w:tc>
      </w:tr>
      <w:tr w:rsidR="001F4EC8" w:rsidRPr="001D673B" w14:paraId="448A8A3B" w14:textId="77777777" w:rsidTr="001D673B">
        <w:trPr>
          <w:trHeight w:val="274"/>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7BD3C8DC" w14:textId="5F5991E6"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06CD9989" w14:textId="2E30B4AD" w:rsidR="001F4EC8" w:rsidRPr="001D673B" w:rsidRDefault="001F4EC8" w:rsidP="001F4EC8">
            <w:pPr>
              <w:pStyle w:val="Brezrazmikov"/>
              <w:jc w:val="center"/>
              <w:rPr>
                <w:rFonts w:ascii="Arial Nova" w:hAnsi="Arial Nova" w:cstheme="majorHAnsi"/>
                <w:sz w:val="26"/>
                <w:szCs w:val="26"/>
                <w:lang w:val="en-US" w:eastAsia="zh-CN"/>
              </w:rPr>
            </w:pPr>
            <w:r>
              <w:rPr>
                <w:rFonts w:ascii="Arial" w:hAnsi="Arial" w:cs="Arial"/>
              </w:rPr>
              <w:t>BŠK VRBA</w:t>
            </w:r>
          </w:p>
        </w:tc>
        <w:tc>
          <w:tcPr>
            <w:tcW w:w="343" w:type="dxa"/>
            <w:tcBorders>
              <w:top w:val="single" w:sz="4" w:space="0" w:color="000000"/>
              <w:left w:val="single" w:sz="4" w:space="0" w:color="000000"/>
              <w:bottom w:val="single" w:sz="4" w:space="0" w:color="000000"/>
            </w:tcBorders>
            <w:tcMar>
              <w:left w:w="70" w:type="dxa"/>
              <w:right w:w="70" w:type="dxa"/>
            </w:tcMar>
          </w:tcPr>
          <w:p w14:paraId="1887C8C1" w14:textId="3A83E47F"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2C2D5F7E" w14:textId="1BB92465" w:rsidR="001F4EC8" w:rsidRPr="001D673B" w:rsidRDefault="001F4EC8" w:rsidP="001F4EC8">
            <w:pPr>
              <w:pStyle w:val="Brezrazmikov"/>
              <w:jc w:val="center"/>
              <w:rPr>
                <w:rFonts w:ascii="Arial Nova" w:hAnsi="Arial Nova" w:cstheme="majorHAnsi"/>
                <w:sz w:val="26"/>
                <w:szCs w:val="26"/>
                <w:lang w:val="en-US" w:eastAsia="zh-CN"/>
              </w:rPr>
            </w:pPr>
            <w:r>
              <w:rPr>
                <w:rFonts w:ascii="Arial" w:hAnsi="Arial" w:cs="Arial"/>
              </w:rPr>
              <w:t>BŠK TIVOLI</w:t>
            </w:r>
          </w:p>
        </w:tc>
        <w:tc>
          <w:tcPr>
            <w:tcW w:w="1418" w:type="dxa"/>
            <w:tcBorders>
              <w:top w:val="single" w:sz="4" w:space="0" w:color="000000"/>
              <w:left w:val="double" w:sz="4" w:space="0" w:color="000000"/>
              <w:bottom w:val="single" w:sz="4" w:space="0" w:color="000000"/>
            </w:tcBorders>
            <w:tcMar>
              <w:left w:w="70" w:type="dxa"/>
              <w:right w:w="70" w:type="dxa"/>
            </w:tcMar>
          </w:tcPr>
          <w:p w14:paraId="63B53445" w14:textId="28B5F70E"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39A3308E" w14:textId="3EEF4CD4" w:rsidR="001F4EC8" w:rsidRPr="001D673B" w:rsidRDefault="001F4EC8" w:rsidP="001F4EC8">
            <w:pPr>
              <w:pStyle w:val="Brezrazmikov"/>
              <w:jc w:val="center"/>
              <w:rPr>
                <w:rFonts w:ascii="Arial Nova" w:hAnsi="Arial Nova" w:cstheme="majorHAnsi"/>
                <w:sz w:val="26"/>
                <w:szCs w:val="26"/>
              </w:rPr>
            </w:pPr>
            <w:r>
              <w:rPr>
                <w:rFonts w:ascii="Arial" w:hAnsi="Arial" w:cs="Arial"/>
              </w:rPr>
              <w:t>JAZBEC</w:t>
            </w:r>
          </w:p>
        </w:tc>
      </w:tr>
      <w:tr w:rsidR="001F4EC8" w:rsidRPr="001D673B" w14:paraId="7026C3FD" w14:textId="77777777" w:rsidTr="001D673B">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6F82B908" w14:textId="65007C45"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05016B8F" w14:textId="1224D0E3" w:rsidR="001F4EC8" w:rsidRPr="001D673B" w:rsidRDefault="001F4EC8" w:rsidP="001F4EC8">
            <w:pPr>
              <w:pStyle w:val="Brezrazmikov"/>
              <w:jc w:val="center"/>
              <w:rPr>
                <w:rFonts w:ascii="Arial Nova" w:hAnsi="Arial Nova" w:cstheme="majorHAnsi"/>
                <w:sz w:val="26"/>
                <w:szCs w:val="26"/>
              </w:rPr>
            </w:pPr>
            <w:r>
              <w:rPr>
                <w:rFonts w:ascii="Arial" w:hAnsi="Arial" w:cs="Arial"/>
              </w:rPr>
              <w:t>BŠK ZALOG</w:t>
            </w:r>
          </w:p>
        </w:tc>
        <w:tc>
          <w:tcPr>
            <w:tcW w:w="343" w:type="dxa"/>
            <w:tcBorders>
              <w:top w:val="single" w:sz="4" w:space="0" w:color="000000"/>
              <w:left w:val="single" w:sz="4" w:space="0" w:color="000000"/>
              <w:bottom w:val="single" w:sz="4" w:space="0" w:color="000000"/>
            </w:tcBorders>
            <w:tcMar>
              <w:left w:w="70" w:type="dxa"/>
              <w:right w:w="70" w:type="dxa"/>
            </w:tcMar>
          </w:tcPr>
          <w:p w14:paraId="228805F9" w14:textId="05B106E7"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5759DDB3" w14:textId="21F53770" w:rsidR="001F4EC8" w:rsidRPr="001D673B" w:rsidRDefault="001F4EC8" w:rsidP="001F4EC8">
            <w:pPr>
              <w:pStyle w:val="Brezrazmikov"/>
              <w:jc w:val="center"/>
              <w:rPr>
                <w:rFonts w:ascii="Arial Nova" w:hAnsi="Arial Nova" w:cstheme="majorHAnsi"/>
                <w:sz w:val="26"/>
                <w:szCs w:val="26"/>
              </w:rPr>
            </w:pPr>
            <w:r>
              <w:rPr>
                <w:rFonts w:ascii="Arial" w:hAnsi="Arial" w:cs="Arial"/>
              </w:rPr>
              <w:t>ŠD STRMEC</w:t>
            </w:r>
          </w:p>
        </w:tc>
        <w:tc>
          <w:tcPr>
            <w:tcW w:w="1418" w:type="dxa"/>
            <w:tcBorders>
              <w:top w:val="single" w:sz="4" w:space="0" w:color="000000"/>
              <w:left w:val="double" w:sz="4" w:space="0" w:color="000000"/>
              <w:bottom w:val="single" w:sz="4" w:space="0" w:color="000000"/>
            </w:tcBorders>
            <w:tcMar>
              <w:left w:w="70" w:type="dxa"/>
              <w:right w:w="70" w:type="dxa"/>
            </w:tcMar>
          </w:tcPr>
          <w:p w14:paraId="2D9AF75E" w14:textId="575C8F70"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2D1094BC" w14:textId="14F7AE08" w:rsidR="001F4EC8" w:rsidRPr="001D673B" w:rsidRDefault="001F4EC8" w:rsidP="001F4EC8">
            <w:pPr>
              <w:pStyle w:val="Brezrazmikov"/>
              <w:jc w:val="center"/>
              <w:rPr>
                <w:rFonts w:ascii="Arial Nova" w:hAnsi="Arial Nova" w:cstheme="majorHAnsi"/>
                <w:sz w:val="26"/>
                <w:szCs w:val="26"/>
              </w:rPr>
            </w:pPr>
            <w:r>
              <w:rPr>
                <w:rFonts w:ascii="Arial" w:hAnsi="Arial" w:cs="Arial"/>
              </w:rPr>
              <w:t>VNUČEC</w:t>
            </w:r>
          </w:p>
        </w:tc>
      </w:tr>
      <w:tr w:rsidR="001F4EC8" w:rsidRPr="001D673B" w14:paraId="26FA2B96" w14:textId="77777777" w:rsidTr="001D673B">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1A39BCFE" w14:textId="2447E11E"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34142E52" w14:textId="6F71CC92" w:rsidR="001F4EC8" w:rsidRPr="001D673B" w:rsidRDefault="001F4EC8" w:rsidP="001F4EC8">
            <w:pPr>
              <w:pStyle w:val="Brezrazmikov"/>
              <w:jc w:val="center"/>
              <w:rPr>
                <w:rFonts w:ascii="Arial Nova" w:hAnsi="Arial Nova" w:cstheme="majorHAnsi"/>
                <w:sz w:val="26"/>
                <w:szCs w:val="26"/>
              </w:rPr>
            </w:pPr>
            <w:r>
              <w:rPr>
                <w:rFonts w:ascii="Arial" w:hAnsi="Arial" w:cs="Arial"/>
              </w:rPr>
              <w:t>ŠD GIB</w:t>
            </w:r>
          </w:p>
        </w:tc>
        <w:tc>
          <w:tcPr>
            <w:tcW w:w="343" w:type="dxa"/>
            <w:tcBorders>
              <w:top w:val="single" w:sz="4" w:space="0" w:color="000000"/>
              <w:left w:val="single" w:sz="4" w:space="0" w:color="000000"/>
              <w:bottom w:val="single" w:sz="4" w:space="0" w:color="000000"/>
            </w:tcBorders>
            <w:tcMar>
              <w:left w:w="70" w:type="dxa"/>
              <w:right w:w="70" w:type="dxa"/>
            </w:tcMar>
          </w:tcPr>
          <w:p w14:paraId="0541D5A9" w14:textId="5C2884C0" w:rsidR="001F4EC8" w:rsidRPr="001D673B"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49AE6E04" w14:textId="6C642862" w:rsidR="001F4EC8" w:rsidRPr="001D673B" w:rsidRDefault="001F4EC8" w:rsidP="001F4EC8">
            <w:pPr>
              <w:pStyle w:val="Brezrazmikov"/>
              <w:jc w:val="center"/>
              <w:rPr>
                <w:rFonts w:ascii="Arial Nova" w:hAnsi="Arial Nova" w:cstheme="majorHAnsi"/>
                <w:sz w:val="26"/>
                <w:szCs w:val="26"/>
              </w:rPr>
            </w:pPr>
            <w:r>
              <w:rPr>
                <w:rFonts w:ascii="Arial" w:hAnsi="Arial" w:cs="Arial"/>
              </w:rPr>
              <w:t>BK MRAVLJICA</w:t>
            </w:r>
          </w:p>
        </w:tc>
        <w:tc>
          <w:tcPr>
            <w:tcW w:w="1418" w:type="dxa"/>
            <w:tcBorders>
              <w:top w:val="single" w:sz="4" w:space="0" w:color="000000"/>
              <w:left w:val="double" w:sz="4" w:space="0" w:color="000000"/>
              <w:bottom w:val="single" w:sz="4" w:space="0" w:color="000000"/>
            </w:tcBorders>
            <w:tcMar>
              <w:left w:w="70" w:type="dxa"/>
              <w:right w:w="70" w:type="dxa"/>
            </w:tcMar>
          </w:tcPr>
          <w:p w14:paraId="43BF5D14" w14:textId="596E17E2"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1F62A900" w14:textId="141A1E11" w:rsidR="001F4EC8" w:rsidRPr="001D673B" w:rsidRDefault="001F4EC8" w:rsidP="001F4EC8">
            <w:pPr>
              <w:pStyle w:val="Brezrazmikov"/>
              <w:jc w:val="center"/>
              <w:rPr>
                <w:rFonts w:ascii="Arial Nova" w:hAnsi="Arial Nova" w:cstheme="majorHAnsi"/>
                <w:sz w:val="26"/>
                <w:szCs w:val="26"/>
              </w:rPr>
            </w:pPr>
            <w:r>
              <w:rPr>
                <w:rFonts w:ascii="Arial" w:hAnsi="Arial" w:cs="Arial"/>
              </w:rPr>
              <w:t>NAGLIČ</w:t>
            </w:r>
          </w:p>
        </w:tc>
      </w:tr>
      <w:tr w:rsidR="001F4EC8" w:rsidRPr="001D673B" w14:paraId="3A8F8404" w14:textId="77777777" w:rsidTr="001D673B">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607F1A73" w14:textId="2829ACE4" w:rsidR="001F4EC8" w:rsidRPr="001D673B" w:rsidRDefault="001F4EC8" w:rsidP="001F4EC8">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07269089" w14:textId="12D25C79" w:rsidR="001F4EC8" w:rsidRPr="001D673B" w:rsidRDefault="001F4EC8" w:rsidP="001F4EC8">
            <w:pPr>
              <w:pStyle w:val="Brezrazmikov"/>
              <w:jc w:val="center"/>
              <w:rPr>
                <w:rFonts w:ascii="Arial Nova" w:hAnsi="Arial Nova" w:cs="Arial"/>
                <w:sz w:val="26"/>
                <w:szCs w:val="26"/>
              </w:rPr>
            </w:pPr>
            <w:r>
              <w:rPr>
                <w:rFonts w:ascii="Arial" w:hAnsi="Arial" w:cs="Arial"/>
              </w:rPr>
              <w:t>ŠD SLOGA</w:t>
            </w:r>
          </w:p>
        </w:tc>
        <w:tc>
          <w:tcPr>
            <w:tcW w:w="343" w:type="dxa"/>
            <w:tcBorders>
              <w:top w:val="single" w:sz="4" w:space="0" w:color="000000"/>
              <w:left w:val="single" w:sz="4" w:space="0" w:color="000000"/>
              <w:bottom w:val="double" w:sz="12" w:space="0" w:color="000000"/>
            </w:tcBorders>
            <w:tcMar>
              <w:left w:w="70" w:type="dxa"/>
              <w:right w:w="70" w:type="dxa"/>
            </w:tcMar>
          </w:tcPr>
          <w:p w14:paraId="6D839AAE" w14:textId="4488F407" w:rsidR="001F4EC8" w:rsidRPr="001D673B" w:rsidRDefault="001F4EC8" w:rsidP="001F4EC8">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6CD1E6EA" w14:textId="768A682F" w:rsidR="001F4EC8" w:rsidRPr="001D673B" w:rsidRDefault="001F4EC8" w:rsidP="001F4EC8">
            <w:pPr>
              <w:pStyle w:val="Brezrazmikov"/>
              <w:jc w:val="center"/>
              <w:rPr>
                <w:rFonts w:ascii="Arial Nova" w:hAnsi="Arial Nova" w:cs="Arial"/>
                <w:sz w:val="26"/>
                <w:szCs w:val="26"/>
              </w:rPr>
            </w:pPr>
            <w:r>
              <w:rPr>
                <w:rFonts w:ascii="Arial" w:hAnsi="Arial" w:cs="Arial"/>
              </w:rPr>
              <w:t>BŠK MEDVODE</w:t>
            </w:r>
          </w:p>
        </w:tc>
        <w:tc>
          <w:tcPr>
            <w:tcW w:w="1418" w:type="dxa"/>
            <w:tcBorders>
              <w:top w:val="single" w:sz="4" w:space="0" w:color="000000"/>
              <w:left w:val="double" w:sz="4" w:space="0" w:color="000000"/>
              <w:bottom w:val="double" w:sz="12" w:space="0" w:color="000000"/>
            </w:tcBorders>
            <w:tcMar>
              <w:left w:w="70" w:type="dxa"/>
              <w:right w:w="70" w:type="dxa"/>
            </w:tcMar>
          </w:tcPr>
          <w:p w14:paraId="4B9499D1" w14:textId="77777777" w:rsidR="001F4EC8" w:rsidRPr="001D673B"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1EDDB5AE" w14:textId="36CBD5FA" w:rsidR="001F4EC8" w:rsidRPr="001D673B" w:rsidRDefault="001F4EC8" w:rsidP="001F4EC8">
            <w:pPr>
              <w:pStyle w:val="Brezrazmikov"/>
              <w:jc w:val="center"/>
              <w:rPr>
                <w:rFonts w:ascii="Arial Nova" w:hAnsi="Arial Nova" w:cstheme="majorHAnsi"/>
                <w:sz w:val="26"/>
                <w:szCs w:val="26"/>
              </w:rPr>
            </w:pPr>
            <w:r>
              <w:rPr>
                <w:rFonts w:ascii="Arial" w:hAnsi="Arial" w:cs="Arial"/>
              </w:rPr>
              <w:t>HUŠKO</w:t>
            </w:r>
          </w:p>
        </w:tc>
      </w:tr>
    </w:tbl>
    <w:p w14:paraId="02B43F88" w14:textId="77777777" w:rsidR="009F6CB9" w:rsidRDefault="009F6CB9" w:rsidP="009F6CB9">
      <w:pPr>
        <w:rPr>
          <w:rFonts w:ascii="Arial Nova" w:hAnsi="Arial Nova"/>
          <w:lang w:eastAsia="en-US"/>
        </w:rPr>
      </w:pPr>
    </w:p>
    <w:tbl>
      <w:tblPr>
        <w:tblW w:w="10606" w:type="dxa"/>
        <w:jc w:val="center"/>
        <w:tblLook w:val="04A0" w:firstRow="1" w:lastRow="0" w:firstColumn="1" w:lastColumn="0" w:noHBand="0" w:noVBand="1"/>
      </w:tblPr>
      <w:tblGrid>
        <w:gridCol w:w="948"/>
        <w:gridCol w:w="2690"/>
        <w:gridCol w:w="343"/>
        <w:gridCol w:w="2778"/>
        <w:gridCol w:w="1418"/>
        <w:gridCol w:w="2429"/>
      </w:tblGrid>
      <w:tr w:rsidR="009F6CB9" w:rsidRPr="001D673B" w14:paraId="12364AA6" w14:textId="77777777" w:rsidTr="000B121C">
        <w:trPr>
          <w:trHeight w:val="255"/>
          <w:jc w:val="center"/>
        </w:trPr>
        <w:tc>
          <w:tcPr>
            <w:tcW w:w="10606"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57F5F7F5" w14:textId="3D345588" w:rsidR="009F6CB9" w:rsidRPr="001F4EC8" w:rsidRDefault="009F6CB9" w:rsidP="001F4EC8">
            <w:pPr>
              <w:pStyle w:val="Brezrazmikov"/>
              <w:jc w:val="center"/>
              <w:rPr>
                <w:rFonts w:ascii="Arial Nova" w:hAnsi="Arial Nova" w:cs="Tahoma"/>
                <w:b/>
                <w:bCs/>
                <w:sz w:val="26"/>
                <w:szCs w:val="26"/>
              </w:rPr>
            </w:pPr>
            <w:r w:rsidRPr="001F4EC8">
              <w:rPr>
                <w:rFonts w:ascii="Arial Nova" w:hAnsi="Arial Nova" w:cstheme="majorHAnsi"/>
                <w:b/>
                <w:bCs/>
                <w:sz w:val="26"/>
                <w:szCs w:val="26"/>
              </w:rPr>
              <w:t xml:space="preserve">7. KROG – </w:t>
            </w:r>
            <w:r w:rsidRPr="001F4EC8">
              <w:rPr>
                <w:rFonts w:ascii="Arial Nova" w:hAnsi="Arial Nova" w:cs="Tahoma"/>
                <w:b/>
                <w:bCs/>
                <w:sz w:val="26"/>
                <w:szCs w:val="26"/>
              </w:rPr>
              <w:t xml:space="preserve">torek, </w:t>
            </w:r>
            <w:r w:rsidR="001F4EC8" w:rsidRPr="001F4EC8">
              <w:rPr>
                <w:rFonts w:ascii="Arial Nova" w:hAnsi="Arial Nova" w:cs="Tahoma"/>
                <w:b/>
                <w:bCs/>
                <w:sz w:val="26"/>
                <w:szCs w:val="26"/>
              </w:rPr>
              <w:t>06.10.2026</w:t>
            </w:r>
          </w:p>
        </w:tc>
      </w:tr>
      <w:tr w:rsidR="001F4EC8" w:rsidRPr="001D673B" w14:paraId="06B3AEC7" w14:textId="77777777" w:rsidTr="000B121C">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47DA8836" w14:textId="3B6C3334"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25A86B84" w14:textId="166AEFD4" w:rsidR="001F4EC8" w:rsidRPr="00456359" w:rsidRDefault="001F4EC8" w:rsidP="001F4EC8">
            <w:pPr>
              <w:pStyle w:val="Brezrazmikov"/>
              <w:jc w:val="center"/>
              <w:rPr>
                <w:rFonts w:ascii="Arial Nova" w:hAnsi="Arial Nova" w:cstheme="majorHAnsi"/>
                <w:sz w:val="26"/>
                <w:szCs w:val="26"/>
              </w:rPr>
            </w:pPr>
            <w:r>
              <w:rPr>
                <w:rFonts w:ascii="Arial" w:hAnsi="Arial" w:cs="Arial"/>
              </w:rPr>
              <w:t>BŠK MEDVODE</w:t>
            </w:r>
          </w:p>
        </w:tc>
        <w:tc>
          <w:tcPr>
            <w:tcW w:w="343" w:type="dxa"/>
            <w:tcBorders>
              <w:top w:val="double" w:sz="12" w:space="0" w:color="000000"/>
              <w:left w:val="single" w:sz="4" w:space="0" w:color="000000"/>
              <w:bottom w:val="single" w:sz="4" w:space="0" w:color="000000"/>
            </w:tcBorders>
            <w:tcMar>
              <w:left w:w="70" w:type="dxa"/>
              <w:right w:w="70" w:type="dxa"/>
            </w:tcMar>
          </w:tcPr>
          <w:p w14:paraId="49317002" w14:textId="712116B6"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08A2DA64" w14:textId="1AA7CE5F" w:rsidR="001F4EC8" w:rsidRPr="00456359" w:rsidRDefault="001F4EC8" w:rsidP="001F4EC8">
            <w:pPr>
              <w:pStyle w:val="Brezrazmikov"/>
              <w:jc w:val="center"/>
              <w:rPr>
                <w:rFonts w:ascii="Arial Nova" w:hAnsi="Arial Nova" w:cstheme="majorHAnsi"/>
                <w:sz w:val="26"/>
                <w:szCs w:val="26"/>
              </w:rPr>
            </w:pPr>
            <w:r>
              <w:rPr>
                <w:rFonts w:ascii="Arial" w:hAnsi="Arial" w:cs="Arial"/>
              </w:rPr>
              <w:t>ŠD STRAHOVICA</w:t>
            </w:r>
          </w:p>
        </w:tc>
        <w:tc>
          <w:tcPr>
            <w:tcW w:w="1418" w:type="dxa"/>
            <w:tcBorders>
              <w:top w:val="double" w:sz="12" w:space="0" w:color="000000"/>
              <w:left w:val="double" w:sz="4" w:space="0" w:color="000000"/>
              <w:bottom w:val="single" w:sz="4" w:space="0" w:color="000000"/>
            </w:tcBorders>
            <w:tcMar>
              <w:left w:w="70" w:type="dxa"/>
              <w:right w:w="70" w:type="dxa"/>
            </w:tcMar>
          </w:tcPr>
          <w:p w14:paraId="6AA0E3C0" w14:textId="72ECC8B0" w:rsidR="001F4EC8" w:rsidRPr="00456359" w:rsidRDefault="001F4EC8" w:rsidP="001F4EC8">
            <w:pPr>
              <w:pStyle w:val="Brezrazmikov"/>
              <w:jc w:val="center"/>
              <w:rPr>
                <w:rFonts w:ascii="Arial Nova" w:hAnsi="Arial Nova" w:cstheme="majorHAnsi"/>
                <w:sz w:val="26"/>
                <w:szCs w:val="26"/>
              </w:rPr>
            </w:pPr>
          </w:p>
        </w:tc>
        <w:tc>
          <w:tcPr>
            <w:tcW w:w="2429"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394E2A25" w14:textId="7A1AC0BD" w:rsidR="001F4EC8" w:rsidRPr="00456359" w:rsidRDefault="001F4EC8" w:rsidP="001F4EC8">
            <w:pPr>
              <w:pStyle w:val="Brezrazmikov"/>
              <w:jc w:val="center"/>
              <w:rPr>
                <w:rFonts w:ascii="Arial Nova" w:hAnsi="Arial Nova" w:cstheme="majorHAnsi"/>
                <w:sz w:val="26"/>
                <w:szCs w:val="26"/>
              </w:rPr>
            </w:pPr>
            <w:r>
              <w:rPr>
                <w:rFonts w:ascii="Arial" w:hAnsi="Arial" w:cs="Arial"/>
              </w:rPr>
              <w:t>DJOKIČ</w:t>
            </w:r>
          </w:p>
        </w:tc>
      </w:tr>
      <w:tr w:rsidR="001F4EC8" w:rsidRPr="001D673B" w14:paraId="40C502A2" w14:textId="77777777" w:rsidTr="000B121C">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753309CF" w14:textId="77A7F647"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20C4981" w14:textId="6FB08574" w:rsidR="001F4EC8" w:rsidRPr="00456359" w:rsidRDefault="001F4EC8" w:rsidP="001F4EC8">
            <w:pPr>
              <w:pStyle w:val="Brezrazmikov"/>
              <w:jc w:val="center"/>
              <w:rPr>
                <w:rFonts w:ascii="Arial Nova" w:hAnsi="Arial Nova" w:cstheme="majorHAnsi"/>
                <w:sz w:val="26"/>
                <w:szCs w:val="26"/>
              </w:rPr>
            </w:pPr>
            <w:r>
              <w:rPr>
                <w:rFonts w:ascii="Arial" w:hAnsi="Arial" w:cs="Arial"/>
              </w:rPr>
              <w:t>BK MRAVLJICA</w:t>
            </w:r>
          </w:p>
        </w:tc>
        <w:tc>
          <w:tcPr>
            <w:tcW w:w="343" w:type="dxa"/>
            <w:tcBorders>
              <w:top w:val="single" w:sz="4" w:space="0" w:color="000000"/>
              <w:left w:val="single" w:sz="4" w:space="0" w:color="000000"/>
              <w:bottom w:val="single" w:sz="4" w:space="0" w:color="000000"/>
            </w:tcBorders>
            <w:tcMar>
              <w:left w:w="70" w:type="dxa"/>
              <w:right w:w="70" w:type="dxa"/>
            </w:tcMar>
          </w:tcPr>
          <w:p w14:paraId="6C6CA4B7" w14:textId="356240BA"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1EF7EBEE" w14:textId="3432CBD0" w:rsidR="001F4EC8" w:rsidRPr="00456359" w:rsidRDefault="001F4EC8" w:rsidP="001F4EC8">
            <w:pPr>
              <w:pStyle w:val="Brezrazmikov"/>
              <w:jc w:val="center"/>
              <w:rPr>
                <w:rFonts w:ascii="Arial Nova" w:hAnsi="Arial Nova" w:cstheme="majorHAnsi"/>
                <w:sz w:val="26"/>
                <w:szCs w:val="26"/>
              </w:rPr>
            </w:pPr>
            <w:r>
              <w:rPr>
                <w:rFonts w:ascii="Arial" w:hAnsi="Arial" w:cs="Arial"/>
              </w:rPr>
              <w:t>ŠD SLOGA</w:t>
            </w:r>
          </w:p>
        </w:tc>
        <w:tc>
          <w:tcPr>
            <w:tcW w:w="1418" w:type="dxa"/>
            <w:tcBorders>
              <w:top w:val="single" w:sz="4" w:space="0" w:color="000000"/>
              <w:left w:val="double" w:sz="4" w:space="0" w:color="000000"/>
              <w:bottom w:val="single" w:sz="4" w:space="0" w:color="000000"/>
            </w:tcBorders>
            <w:tcMar>
              <w:left w:w="70" w:type="dxa"/>
              <w:right w:w="70" w:type="dxa"/>
            </w:tcMar>
          </w:tcPr>
          <w:p w14:paraId="2822CF39" w14:textId="4EF4041F" w:rsidR="001F4EC8" w:rsidRPr="00456359" w:rsidRDefault="001F4EC8" w:rsidP="001F4EC8">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5A74754D" w14:textId="73D4D25F" w:rsidR="001F4EC8" w:rsidRPr="00456359" w:rsidRDefault="001F4EC8" w:rsidP="001F4EC8">
            <w:pPr>
              <w:pStyle w:val="Brezrazmikov"/>
              <w:jc w:val="center"/>
              <w:rPr>
                <w:rFonts w:ascii="Arial Nova" w:hAnsi="Arial Nova" w:cstheme="majorHAnsi"/>
                <w:sz w:val="26"/>
                <w:szCs w:val="26"/>
              </w:rPr>
            </w:pPr>
            <w:r>
              <w:rPr>
                <w:rFonts w:ascii="Arial" w:hAnsi="Arial" w:cs="Arial"/>
              </w:rPr>
              <w:t>TOMAŽIČ</w:t>
            </w:r>
          </w:p>
        </w:tc>
      </w:tr>
      <w:tr w:rsidR="001F4EC8" w:rsidRPr="001D673B" w14:paraId="5711F9DD" w14:textId="77777777" w:rsidTr="000B121C">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6102DDC3" w14:textId="3C8E1E05"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460264AC" w14:textId="4DECBD2D" w:rsidR="001F4EC8" w:rsidRPr="00456359" w:rsidRDefault="001F4EC8" w:rsidP="001F4EC8">
            <w:pPr>
              <w:pStyle w:val="Brezrazmikov"/>
              <w:jc w:val="center"/>
              <w:rPr>
                <w:rFonts w:ascii="Arial Nova" w:hAnsi="Arial Nova" w:cstheme="majorHAnsi"/>
                <w:sz w:val="26"/>
                <w:szCs w:val="26"/>
              </w:rPr>
            </w:pPr>
            <w:r>
              <w:rPr>
                <w:rFonts w:ascii="Arial" w:hAnsi="Arial" w:cs="Arial"/>
              </w:rPr>
              <w:t>ŠD STRMEC</w:t>
            </w:r>
          </w:p>
        </w:tc>
        <w:tc>
          <w:tcPr>
            <w:tcW w:w="343" w:type="dxa"/>
            <w:tcBorders>
              <w:top w:val="single" w:sz="4" w:space="0" w:color="000000"/>
              <w:left w:val="single" w:sz="4" w:space="0" w:color="000000"/>
              <w:bottom w:val="single" w:sz="4" w:space="0" w:color="000000"/>
            </w:tcBorders>
            <w:tcMar>
              <w:left w:w="70" w:type="dxa"/>
              <w:right w:w="70" w:type="dxa"/>
            </w:tcMar>
          </w:tcPr>
          <w:p w14:paraId="64DCE45D" w14:textId="547BF0FA"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931A160" w14:textId="5C36A943" w:rsidR="001F4EC8" w:rsidRPr="00456359" w:rsidRDefault="001F4EC8" w:rsidP="001F4EC8">
            <w:pPr>
              <w:pStyle w:val="Brezrazmikov"/>
              <w:jc w:val="center"/>
              <w:rPr>
                <w:rFonts w:ascii="Arial Nova" w:hAnsi="Arial Nova" w:cstheme="majorHAnsi"/>
                <w:sz w:val="26"/>
                <w:szCs w:val="26"/>
              </w:rPr>
            </w:pPr>
            <w:r>
              <w:rPr>
                <w:rFonts w:ascii="Arial" w:hAnsi="Arial" w:cs="Arial"/>
              </w:rPr>
              <w:t>ŠD GIB</w:t>
            </w:r>
          </w:p>
        </w:tc>
        <w:tc>
          <w:tcPr>
            <w:tcW w:w="1418" w:type="dxa"/>
            <w:tcBorders>
              <w:top w:val="single" w:sz="4" w:space="0" w:color="000000"/>
              <w:left w:val="double" w:sz="4" w:space="0" w:color="000000"/>
              <w:bottom w:val="single" w:sz="4" w:space="0" w:color="000000"/>
            </w:tcBorders>
            <w:tcMar>
              <w:left w:w="70" w:type="dxa"/>
              <w:right w:w="70" w:type="dxa"/>
            </w:tcMar>
          </w:tcPr>
          <w:p w14:paraId="50088E54" w14:textId="2D135DF4" w:rsidR="001F4EC8" w:rsidRPr="00456359" w:rsidRDefault="001F4EC8" w:rsidP="001F4EC8">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73491E07" w14:textId="304E227F" w:rsidR="001F4EC8" w:rsidRPr="00456359" w:rsidRDefault="001F4EC8" w:rsidP="001F4EC8">
            <w:pPr>
              <w:pStyle w:val="Brezrazmikov"/>
              <w:jc w:val="center"/>
              <w:rPr>
                <w:rFonts w:ascii="Arial Nova" w:hAnsi="Arial Nova" w:cstheme="majorHAnsi"/>
                <w:sz w:val="26"/>
                <w:szCs w:val="26"/>
              </w:rPr>
            </w:pPr>
            <w:r>
              <w:rPr>
                <w:rFonts w:ascii="Arial" w:hAnsi="Arial" w:cs="Arial"/>
              </w:rPr>
              <w:t>ŠUBERT</w:t>
            </w:r>
          </w:p>
        </w:tc>
      </w:tr>
      <w:tr w:rsidR="001F4EC8" w:rsidRPr="001D673B" w14:paraId="2C3AC808" w14:textId="77777777" w:rsidTr="000B121C">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081501D4" w14:textId="408E3801" w:rsidR="001F4EC8" w:rsidRDefault="001F4EC8" w:rsidP="001F4EC8">
            <w:pPr>
              <w:pStyle w:val="Brezrazmikov"/>
              <w:jc w:val="center"/>
              <w:rPr>
                <w:rFonts w:ascii="Arial" w:hAnsi="Arial" w:cs="Arial"/>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28F3E202" w14:textId="2B075E59" w:rsidR="001F4EC8" w:rsidRDefault="001F4EC8" w:rsidP="001F4EC8">
            <w:pPr>
              <w:pStyle w:val="Brezrazmikov"/>
              <w:jc w:val="center"/>
              <w:rPr>
                <w:rFonts w:ascii="Arial" w:hAnsi="Arial" w:cs="Arial"/>
              </w:rPr>
            </w:pPr>
            <w:r>
              <w:rPr>
                <w:rFonts w:ascii="Arial" w:hAnsi="Arial" w:cs="Arial"/>
              </w:rPr>
              <w:t>BŠK TIVOLI</w:t>
            </w:r>
          </w:p>
        </w:tc>
        <w:tc>
          <w:tcPr>
            <w:tcW w:w="343" w:type="dxa"/>
            <w:tcBorders>
              <w:top w:val="single" w:sz="4" w:space="0" w:color="000000"/>
              <w:left w:val="single" w:sz="4" w:space="0" w:color="000000"/>
              <w:bottom w:val="single" w:sz="4" w:space="0" w:color="000000"/>
            </w:tcBorders>
            <w:tcMar>
              <w:left w:w="70" w:type="dxa"/>
              <w:right w:w="70" w:type="dxa"/>
            </w:tcMar>
          </w:tcPr>
          <w:p w14:paraId="2F321ED9" w14:textId="54BB49F5" w:rsidR="001F4EC8" w:rsidRDefault="001F4EC8" w:rsidP="001F4EC8">
            <w:pPr>
              <w:pStyle w:val="Brezrazmikov"/>
              <w:jc w:val="center"/>
              <w:rPr>
                <w:rFonts w:ascii="Arial" w:hAnsi="Arial" w:cs="Arial"/>
                <w:b/>
                <w:bCs/>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30D6468C" w14:textId="30111CBD" w:rsidR="001F4EC8" w:rsidRDefault="001F4EC8" w:rsidP="001F4EC8">
            <w:pPr>
              <w:pStyle w:val="Brezrazmikov"/>
              <w:jc w:val="center"/>
              <w:rPr>
                <w:rFonts w:ascii="Arial" w:hAnsi="Arial" w:cs="Arial"/>
              </w:rPr>
            </w:pPr>
            <w:r>
              <w:rPr>
                <w:rFonts w:ascii="Arial" w:hAnsi="Arial" w:cs="Arial"/>
              </w:rPr>
              <w:t>BŠK ZALOG</w:t>
            </w:r>
          </w:p>
        </w:tc>
        <w:tc>
          <w:tcPr>
            <w:tcW w:w="1418" w:type="dxa"/>
            <w:tcBorders>
              <w:top w:val="single" w:sz="4" w:space="0" w:color="000000"/>
              <w:left w:val="double" w:sz="4" w:space="0" w:color="000000"/>
              <w:bottom w:val="single" w:sz="4" w:space="0" w:color="000000"/>
            </w:tcBorders>
            <w:tcMar>
              <w:left w:w="70" w:type="dxa"/>
              <w:right w:w="70" w:type="dxa"/>
            </w:tcMar>
          </w:tcPr>
          <w:p w14:paraId="275D28ED" w14:textId="77777777" w:rsidR="001F4EC8" w:rsidRPr="00456359" w:rsidRDefault="001F4EC8" w:rsidP="001F4EC8">
            <w:pPr>
              <w:pStyle w:val="Brezrazmikov"/>
              <w:jc w:val="center"/>
              <w:rPr>
                <w:rFonts w:ascii="Arial Nova" w:hAnsi="Arial Nova" w:cstheme="majorHAnsi"/>
                <w:sz w:val="26"/>
                <w:szCs w:val="26"/>
              </w:rPr>
            </w:pPr>
          </w:p>
        </w:tc>
        <w:tc>
          <w:tcPr>
            <w:tcW w:w="2429"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3BF7CB30" w14:textId="1B88453F" w:rsidR="001F4EC8" w:rsidRDefault="001F4EC8" w:rsidP="001F4EC8">
            <w:pPr>
              <w:pStyle w:val="Brezrazmikov"/>
              <w:jc w:val="center"/>
              <w:rPr>
                <w:rFonts w:ascii="Arial" w:hAnsi="Arial" w:cs="Arial"/>
              </w:rPr>
            </w:pPr>
            <w:r>
              <w:rPr>
                <w:rFonts w:ascii="Arial" w:hAnsi="Arial" w:cs="Arial"/>
              </w:rPr>
              <w:t>BALOH</w:t>
            </w:r>
          </w:p>
        </w:tc>
      </w:tr>
      <w:tr w:rsidR="001F4EC8" w:rsidRPr="001D673B" w14:paraId="4FCCB414" w14:textId="77777777" w:rsidTr="000B121C">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67AB6EEC" w14:textId="70083B79" w:rsidR="001F4EC8" w:rsidRPr="001D673B" w:rsidRDefault="001F4EC8" w:rsidP="001F4EC8">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36CB3332" w14:textId="1EC7D971" w:rsidR="001F4EC8" w:rsidRPr="00456359" w:rsidRDefault="001F4EC8" w:rsidP="001F4EC8">
            <w:pPr>
              <w:pStyle w:val="Brezrazmikov"/>
              <w:jc w:val="center"/>
              <w:rPr>
                <w:rFonts w:ascii="Arial Nova" w:hAnsi="Arial Nova" w:cs="Arial"/>
                <w:sz w:val="26"/>
                <w:szCs w:val="26"/>
              </w:rPr>
            </w:pPr>
            <w:r>
              <w:rPr>
                <w:rFonts w:ascii="Arial" w:hAnsi="Arial" w:cs="Arial"/>
              </w:rPr>
              <w:t>BK BLAGAJANA</w:t>
            </w:r>
          </w:p>
        </w:tc>
        <w:tc>
          <w:tcPr>
            <w:tcW w:w="343" w:type="dxa"/>
            <w:tcBorders>
              <w:top w:val="single" w:sz="4" w:space="0" w:color="000000"/>
              <w:left w:val="single" w:sz="4" w:space="0" w:color="000000"/>
              <w:bottom w:val="double" w:sz="12" w:space="0" w:color="000000"/>
            </w:tcBorders>
            <w:tcMar>
              <w:left w:w="70" w:type="dxa"/>
              <w:right w:w="70" w:type="dxa"/>
            </w:tcMar>
          </w:tcPr>
          <w:p w14:paraId="2C77C860" w14:textId="7CFD2EF0" w:rsidR="001F4EC8" w:rsidRPr="00456359" w:rsidRDefault="001F4EC8" w:rsidP="001F4EC8">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0A4EE218" w14:textId="1F577233" w:rsidR="001F4EC8" w:rsidRPr="00456359" w:rsidRDefault="001F4EC8" w:rsidP="001F4EC8">
            <w:pPr>
              <w:pStyle w:val="Brezrazmikov"/>
              <w:jc w:val="center"/>
              <w:rPr>
                <w:rFonts w:ascii="Arial Nova" w:hAnsi="Arial Nova" w:cs="Arial"/>
                <w:sz w:val="26"/>
                <w:szCs w:val="26"/>
              </w:rPr>
            </w:pPr>
            <w:r>
              <w:rPr>
                <w:rFonts w:ascii="Arial" w:hAnsi="Arial" w:cs="Arial"/>
              </w:rPr>
              <w:t>BŠK VRBA</w:t>
            </w:r>
          </w:p>
        </w:tc>
        <w:tc>
          <w:tcPr>
            <w:tcW w:w="1418" w:type="dxa"/>
            <w:tcBorders>
              <w:top w:val="single" w:sz="4" w:space="0" w:color="000000"/>
              <w:left w:val="double" w:sz="4" w:space="0" w:color="000000"/>
              <w:bottom w:val="double" w:sz="12" w:space="0" w:color="000000"/>
            </w:tcBorders>
            <w:tcMar>
              <w:left w:w="70" w:type="dxa"/>
              <w:right w:w="70" w:type="dxa"/>
            </w:tcMar>
          </w:tcPr>
          <w:p w14:paraId="0F4476AF" w14:textId="0ABDBE40" w:rsidR="001F4EC8" w:rsidRPr="00456359" w:rsidRDefault="001F4EC8" w:rsidP="001F4EC8">
            <w:pPr>
              <w:pStyle w:val="Brezrazmikov"/>
              <w:rPr>
                <w:rFonts w:ascii="Arial Nova" w:hAnsi="Arial Nova" w:cstheme="majorHAnsi"/>
                <w:sz w:val="26"/>
                <w:szCs w:val="26"/>
              </w:rPr>
            </w:pPr>
          </w:p>
        </w:tc>
        <w:tc>
          <w:tcPr>
            <w:tcW w:w="2429"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5089C162" w14:textId="31AC3702" w:rsidR="001F4EC8" w:rsidRPr="00456359" w:rsidRDefault="001F4EC8" w:rsidP="001F4EC8">
            <w:pPr>
              <w:pStyle w:val="Brezrazmikov"/>
              <w:jc w:val="center"/>
              <w:rPr>
                <w:rFonts w:ascii="Arial Nova" w:hAnsi="Arial Nova" w:cstheme="majorHAnsi"/>
                <w:sz w:val="26"/>
                <w:szCs w:val="26"/>
              </w:rPr>
            </w:pPr>
            <w:r>
              <w:rPr>
                <w:rFonts w:ascii="Arial" w:hAnsi="Arial" w:cs="Arial"/>
              </w:rPr>
              <w:t>JAZBEC</w:t>
            </w:r>
          </w:p>
        </w:tc>
      </w:tr>
    </w:tbl>
    <w:p w14:paraId="1A98C8CA" w14:textId="77777777" w:rsidR="009F6CB9" w:rsidRPr="001D673B" w:rsidRDefault="009F6CB9" w:rsidP="009F6CB9">
      <w:pPr>
        <w:pStyle w:val="Brezrazmikov"/>
        <w:rPr>
          <w:rFonts w:ascii="Arial Nova" w:hAnsi="Arial Nova" w:cs="Times New Roman"/>
          <w:szCs w:val="24"/>
        </w:rPr>
      </w:pPr>
    </w:p>
    <w:p w14:paraId="725BA4FA" w14:textId="77777777" w:rsidR="009F6CB9" w:rsidRPr="001D673B" w:rsidRDefault="009F6CB9" w:rsidP="009F6CB9">
      <w:pPr>
        <w:pStyle w:val="Brezrazmikov"/>
        <w:rPr>
          <w:rFonts w:ascii="Arial Nova" w:hAnsi="Arial Nova" w:cs="Times New Roman"/>
          <w:szCs w:val="24"/>
        </w:rPr>
      </w:pPr>
    </w:p>
    <w:tbl>
      <w:tblPr>
        <w:tblW w:w="10615" w:type="dxa"/>
        <w:jc w:val="center"/>
        <w:tblLook w:val="04A0" w:firstRow="1" w:lastRow="0" w:firstColumn="1" w:lastColumn="0" w:noHBand="0" w:noVBand="1"/>
      </w:tblPr>
      <w:tblGrid>
        <w:gridCol w:w="948"/>
        <w:gridCol w:w="2690"/>
        <w:gridCol w:w="343"/>
        <w:gridCol w:w="2778"/>
        <w:gridCol w:w="1418"/>
        <w:gridCol w:w="2438"/>
      </w:tblGrid>
      <w:tr w:rsidR="009F6CB9" w:rsidRPr="001D673B" w14:paraId="46CD05AB" w14:textId="77777777" w:rsidTr="000B121C">
        <w:trPr>
          <w:trHeight w:val="255"/>
          <w:jc w:val="center"/>
        </w:trPr>
        <w:tc>
          <w:tcPr>
            <w:tcW w:w="10615"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40D5027B" w14:textId="3BE609AB" w:rsidR="009F6CB9" w:rsidRPr="001F4EC8" w:rsidRDefault="009F6CB9" w:rsidP="000B121C">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8. KROG – </w:t>
            </w:r>
            <w:r w:rsidRPr="001F4EC8">
              <w:rPr>
                <w:rFonts w:ascii="Arial Nova" w:hAnsi="Arial Nova" w:cs="Tahoma"/>
                <w:b/>
                <w:bCs/>
                <w:sz w:val="26"/>
                <w:szCs w:val="26"/>
              </w:rPr>
              <w:t xml:space="preserve">torek, </w:t>
            </w:r>
            <w:r w:rsidR="001F4EC8" w:rsidRPr="001F4EC8">
              <w:rPr>
                <w:rFonts w:ascii="Arial Nova" w:hAnsi="Arial Nova" w:cs="Tahoma"/>
                <w:b/>
                <w:bCs/>
                <w:sz w:val="26"/>
                <w:szCs w:val="26"/>
              </w:rPr>
              <w:t>13.</w:t>
            </w:r>
            <w:r w:rsidR="001F4EC8" w:rsidRPr="001F4EC8">
              <w:rPr>
                <w:rFonts w:ascii="Arial Nova" w:hAnsi="Arial Nova" w:cs="Tahoma"/>
                <w:b/>
                <w:bCs/>
                <w:sz w:val="26"/>
                <w:szCs w:val="26"/>
              </w:rPr>
              <w:t>1</w:t>
            </w:r>
            <w:r w:rsidR="001F4EC8" w:rsidRPr="001F4EC8">
              <w:rPr>
                <w:rFonts w:ascii="Arial Nova" w:hAnsi="Arial Nova" w:cs="Tahoma"/>
                <w:b/>
                <w:bCs/>
                <w:sz w:val="26"/>
                <w:szCs w:val="26"/>
              </w:rPr>
              <w:t>0.2026</w:t>
            </w:r>
          </w:p>
        </w:tc>
      </w:tr>
      <w:tr w:rsidR="001F4EC8" w:rsidRPr="001D673B" w14:paraId="761B1B2A" w14:textId="77777777" w:rsidTr="000B121C">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425F5AEC" w14:textId="659D1329"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5F2FD57E" w14:textId="332BE048" w:rsidR="001F4EC8" w:rsidRPr="00456359" w:rsidRDefault="001F4EC8" w:rsidP="001F4EC8">
            <w:pPr>
              <w:pStyle w:val="Brezrazmikov"/>
              <w:jc w:val="center"/>
              <w:rPr>
                <w:rFonts w:ascii="Arial Nova" w:hAnsi="Arial Nova" w:cstheme="majorHAnsi"/>
                <w:sz w:val="26"/>
                <w:szCs w:val="26"/>
              </w:rPr>
            </w:pPr>
            <w:r>
              <w:rPr>
                <w:rFonts w:ascii="Arial" w:hAnsi="Arial" w:cs="Arial"/>
              </w:rPr>
              <w:t>ŠD STRAHOVICA</w:t>
            </w:r>
          </w:p>
        </w:tc>
        <w:tc>
          <w:tcPr>
            <w:tcW w:w="343" w:type="dxa"/>
            <w:tcBorders>
              <w:top w:val="double" w:sz="12" w:space="0" w:color="000000"/>
              <w:left w:val="single" w:sz="4" w:space="0" w:color="000000"/>
              <w:bottom w:val="single" w:sz="4" w:space="0" w:color="000000"/>
            </w:tcBorders>
            <w:tcMar>
              <w:left w:w="70" w:type="dxa"/>
              <w:right w:w="70" w:type="dxa"/>
            </w:tcMar>
          </w:tcPr>
          <w:p w14:paraId="491E20BC" w14:textId="2801B179"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23DA9D99" w14:textId="43C70D47" w:rsidR="001F4EC8" w:rsidRPr="00456359" w:rsidRDefault="001F4EC8" w:rsidP="001F4EC8">
            <w:pPr>
              <w:pStyle w:val="Brezrazmikov"/>
              <w:jc w:val="center"/>
              <w:rPr>
                <w:rFonts w:ascii="Arial Nova" w:hAnsi="Arial Nova" w:cstheme="majorHAnsi"/>
                <w:sz w:val="26"/>
                <w:szCs w:val="26"/>
              </w:rPr>
            </w:pPr>
            <w:r>
              <w:rPr>
                <w:rFonts w:ascii="Arial" w:hAnsi="Arial" w:cs="Arial"/>
              </w:rPr>
              <w:t>BŠK VRBA</w:t>
            </w:r>
          </w:p>
        </w:tc>
        <w:tc>
          <w:tcPr>
            <w:tcW w:w="1418" w:type="dxa"/>
            <w:tcBorders>
              <w:top w:val="double" w:sz="12" w:space="0" w:color="000000"/>
              <w:left w:val="double" w:sz="4" w:space="0" w:color="000000"/>
              <w:bottom w:val="single" w:sz="4" w:space="0" w:color="000000"/>
            </w:tcBorders>
            <w:tcMar>
              <w:left w:w="70" w:type="dxa"/>
              <w:right w:w="70" w:type="dxa"/>
            </w:tcMar>
          </w:tcPr>
          <w:p w14:paraId="14DCAD22" w14:textId="46552F5D" w:rsidR="001F4EC8" w:rsidRPr="00456359" w:rsidRDefault="001F4EC8" w:rsidP="001F4EC8">
            <w:pPr>
              <w:pStyle w:val="Brezrazmikov"/>
              <w:jc w:val="center"/>
              <w:rPr>
                <w:rFonts w:ascii="Arial Nova" w:hAnsi="Arial Nova" w:cstheme="majorHAnsi"/>
                <w:sz w:val="26"/>
                <w:szCs w:val="26"/>
              </w:rPr>
            </w:pPr>
          </w:p>
        </w:tc>
        <w:tc>
          <w:tcPr>
            <w:tcW w:w="2438"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70EAADD1" w14:textId="4D06E311" w:rsidR="001F4EC8" w:rsidRPr="00456359" w:rsidRDefault="001F4EC8" w:rsidP="001F4EC8">
            <w:pPr>
              <w:pStyle w:val="Brezrazmikov"/>
              <w:jc w:val="center"/>
              <w:rPr>
                <w:rFonts w:ascii="Arial Nova" w:hAnsi="Arial Nova" w:cstheme="majorHAnsi"/>
                <w:sz w:val="26"/>
                <w:szCs w:val="26"/>
              </w:rPr>
            </w:pPr>
            <w:r>
              <w:rPr>
                <w:rFonts w:ascii="Arial" w:hAnsi="Arial" w:cs="Arial"/>
              </w:rPr>
              <w:t>NAGLIČ</w:t>
            </w:r>
          </w:p>
        </w:tc>
      </w:tr>
      <w:tr w:rsidR="001F4EC8" w:rsidRPr="001D673B" w14:paraId="107EC8B6" w14:textId="77777777" w:rsidTr="000B121C">
        <w:trPr>
          <w:trHeight w:val="258"/>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08EE1E5C" w14:textId="28217919"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320F6BE4" w14:textId="63BB270E" w:rsidR="001F4EC8" w:rsidRPr="00456359" w:rsidRDefault="001F4EC8" w:rsidP="001F4EC8">
            <w:pPr>
              <w:pStyle w:val="Brezrazmikov"/>
              <w:jc w:val="center"/>
              <w:rPr>
                <w:rFonts w:ascii="Arial Nova" w:hAnsi="Arial Nova" w:cstheme="majorHAnsi"/>
                <w:sz w:val="26"/>
                <w:szCs w:val="26"/>
              </w:rPr>
            </w:pPr>
            <w:r>
              <w:rPr>
                <w:rFonts w:ascii="Arial" w:hAnsi="Arial" w:cs="Arial"/>
              </w:rPr>
              <w:t>BŠK ZALOG</w:t>
            </w:r>
          </w:p>
        </w:tc>
        <w:tc>
          <w:tcPr>
            <w:tcW w:w="343" w:type="dxa"/>
            <w:tcBorders>
              <w:top w:val="single" w:sz="4" w:space="0" w:color="000000"/>
              <w:left w:val="single" w:sz="4" w:space="0" w:color="000000"/>
              <w:bottom w:val="single" w:sz="4" w:space="0" w:color="000000"/>
            </w:tcBorders>
            <w:tcMar>
              <w:left w:w="70" w:type="dxa"/>
              <w:right w:w="70" w:type="dxa"/>
            </w:tcMar>
          </w:tcPr>
          <w:p w14:paraId="14AAD3B6" w14:textId="3CD92128"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7888A456" w14:textId="6C57B7A9" w:rsidR="001F4EC8" w:rsidRPr="00456359" w:rsidRDefault="001F4EC8" w:rsidP="001F4EC8">
            <w:pPr>
              <w:pStyle w:val="Brezrazmikov"/>
              <w:jc w:val="center"/>
              <w:rPr>
                <w:rFonts w:ascii="Arial Nova" w:hAnsi="Arial Nova" w:cstheme="majorHAnsi"/>
                <w:sz w:val="26"/>
                <w:szCs w:val="26"/>
              </w:rPr>
            </w:pPr>
            <w:r>
              <w:rPr>
                <w:rFonts w:ascii="Arial" w:hAnsi="Arial" w:cs="Arial"/>
              </w:rPr>
              <w:t>BK BLAGAJANA</w:t>
            </w:r>
          </w:p>
        </w:tc>
        <w:tc>
          <w:tcPr>
            <w:tcW w:w="1418" w:type="dxa"/>
            <w:tcBorders>
              <w:top w:val="single" w:sz="4" w:space="0" w:color="000000"/>
              <w:left w:val="double" w:sz="4" w:space="0" w:color="000000"/>
              <w:bottom w:val="single" w:sz="4" w:space="0" w:color="000000"/>
            </w:tcBorders>
            <w:tcMar>
              <w:left w:w="70" w:type="dxa"/>
              <w:right w:w="70" w:type="dxa"/>
            </w:tcMar>
          </w:tcPr>
          <w:p w14:paraId="2D15726D" w14:textId="7C2DBFC2" w:rsidR="001F4EC8" w:rsidRPr="00456359" w:rsidRDefault="001F4EC8" w:rsidP="001F4EC8">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2AD38AC1" w14:textId="7E06B198" w:rsidR="001F4EC8" w:rsidRPr="00456359" w:rsidRDefault="001F4EC8" w:rsidP="001F4EC8">
            <w:pPr>
              <w:pStyle w:val="Brezrazmikov"/>
              <w:jc w:val="center"/>
              <w:rPr>
                <w:rFonts w:ascii="Arial Nova" w:hAnsi="Arial Nova" w:cstheme="majorHAnsi"/>
                <w:sz w:val="26"/>
                <w:szCs w:val="26"/>
              </w:rPr>
            </w:pPr>
            <w:r>
              <w:rPr>
                <w:rFonts w:ascii="Arial" w:hAnsi="Arial" w:cs="Arial"/>
              </w:rPr>
              <w:t>HUŠKO</w:t>
            </w:r>
          </w:p>
        </w:tc>
      </w:tr>
      <w:tr w:rsidR="001F4EC8" w:rsidRPr="001D673B" w14:paraId="2764D37E" w14:textId="77777777" w:rsidTr="000B121C">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6AE6A33D" w14:textId="38A5C6B8"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2D11530C" w14:textId="0F576735" w:rsidR="001F4EC8" w:rsidRPr="00456359" w:rsidRDefault="001F4EC8" w:rsidP="001F4EC8">
            <w:pPr>
              <w:pStyle w:val="Brezrazmikov"/>
              <w:jc w:val="center"/>
              <w:rPr>
                <w:rFonts w:ascii="Arial Nova" w:hAnsi="Arial Nova" w:cstheme="majorHAnsi"/>
                <w:sz w:val="26"/>
                <w:szCs w:val="26"/>
              </w:rPr>
            </w:pPr>
            <w:r>
              <w:rPr>
                <w:rFonts w:ascii="Arial" w:hAnsi="Arial" w:cs="Arial"/>
              </w:rPr>
              <w:t>ŠD GIB</w:t>
            </w:r>
          </w:p>
        </w:tc>
        <w:tc>
          <w:tcPr>
            <w:tcW w:w="343" w:type="dxa"/>
            <w:tcBorders>
              <w:top w:val="single" w:sz="4" w:space="0" w:color="000000"/>
              <w:left w:val="single" w:sz="4" w:space="0" w:color="000000"/>
              <w:bottom w:val="single" w:sz="4" w:space="0" w:color="000000"/>
            </w:tcBorders>
            <w:tcMar>
              <w:left w:w="70" w:type="dxa"/>
              <w:right w:w="70" w:type="dxa"/>
            </w:tcMar>
          </w:tcPr>
          <w:p w14:paraId="0CABBED1" w14:textId="6F299967"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33C40808" w14:textId="4FD94D5F" w:rsidR="001F4EC8" w:rsidRPr="00456359" w:rsidRDefault="001F4EC8" w:rsidP="001F4EC8">
            <w:pPr>
              <w:pStyle w:val="Brezrazmikov"/>
              <w:jc w:val="center"/>
              <w:rPr>
                <w:rFonts w:ascii="Arial Nova" w:hAnsi="Arial Nova" w:cstheme="majorHAnsi"/>
                <w:sz w:val="26"/>
                <w:szCs w:val="26"/>
              </w:rPr>
            </w:pPr>
            <w:r>
              <w:rPr>
                <w:rFonts w:ascii="Arial" w:hAnsi="Arial" w:cs="Arial"/>
              </w:rPr>
              <w:t>BŠK TIVOLI</w:t>
            </w:r>
          </w:p>
        </w:tc>
        <w:tc>
          <w:tcPr>
            <w:tcW w:w="1418" w:type="dxa"/>
            <w:tcBorders>
              <w:top w:val="single" w:sz="4" w:space="0" w:color="000000"/>
              <w:left w:val="double" w:sz="4" w:space="0" w:color="000000"/>
              <w:bottom w:val="single" w:sz="4" w:space="0" w:color="000000"/>
            </w:tcBorders>
            <w:tcMar>
              <w:left w:w="70" w:type="dxa"/>
              <w:right w:w="70" w:type="dxa"/>
            </w:tcMar>
          </w:tcPr>
          <w:p w14:paraId="0274E5EA" w14:textId="5E7A072F" w:rsidR="001F4EC8" w:rsidRPr="00456359" w:rsidRDefault="001F4EC8" w:rsidP="001F4EC8">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59A4EEAA" w14:textId="632AF674" w:rsidR="001F4EC8" w:rsidRPr="00456359" w:rsidRDefault="001F4EC8" w:rsidP="001F4EC8">
            <w:pPr>
              <w:pStyle w:val="Brezrazmikov"/>
              <w:jc w:val="center"/>
              <w:rPr>
                <w:rFonts w:ascii="Arial Nova" w:hAnsi="Arial Nova" w:cstheme="majorHAnsi"/>
                <w:sz w:val="26"/>
                <w:szCs w:val="26"/>
              </w:rPr>
            </w:pPr>
            <w:r>
              <w:rPr>
                <w:rFonts w:ascii="Arial" w:hAnsi="Arial" w:cs="Arial"/>
              </w:rPr>
              <w:t>RADOŠ</w:t>
            </w:r>
          </w:p>
        </w:tc>
      </w:tr>
      <w:tr w:rsidR="001F4EC8" w:rsidRPr="001D673B" w14:paraId="4E2ED76E" w14:textId="77777777" w:rsidTr="000B121C">
        <w:trPr>
          <w:trHeight w:val="246"/>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62124A2F" w14:textId="13EC59F5"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72B4DCDD" w14:textId="5C23EE33" w:rsidR="001F4EC8" w:rsidRPr="00456359" w:rsidRDefault="001F4EC8" w:rsidP="001F4EC8">
            <w:pPr>
              <w:pStyle w:val="Brezrazmikov"/>
              <w:jc w:val="center"/>
              <w:rPr>
                <w:rFonts w:ascii="Arial Nova" w:hAnsi="Arial Nova" w:cstheme="majorHAnsi"/>
                <w:sz w:val="26"/>
                <w:szCs w:val="26"/>
              </w:rPr>
            </w:pPr>
            <w:r>
              <w:rPr>
                <w:rFonts w:ascii="Arial" w:hAnsi="Arial" w:cs="Arial"/>
              </w:rPr>
              <w:t>ŠD SLOGA</w:t>
            </w:r>
          </w:p>
        </w:tc>
        <w:tc>
          <w:tcPr>
            <w:tcW w:w="343" w:type="dxa"/>
            <w:tcBorders>
              <w:top w:val="single" w:sz="4" w:space="0" w:color="000000"/>
              <w:left w:val="single" w:sz="4" w:space="0" w:color="000000"/>
              <w:bottom w:val="single" w:sz="4" w:space="0" w:color="000000"/>
            </w:tcBorders>
            <w:tcMar>
              <w:left w:w="70" w:type="dxa"/>
              <w:right w:w="70" w:type="dxa"/>
            </w:tcMar>
          </w:tcPr>
          <w:p w14:paraId="1F8A0ACA" w14:textId="70F2605D"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DCCAEA5" w14:textId="3207B5A4" w:rsidR="001F4EC8" w:rsidRPr="00456359" w:rsidRDefault="001F4EC8" w:rsidP="001F4EC8">
            <w:pPr>
              <w:pStyle w:val="Brezrazmikov"/>
              <w:jc w:val="center"/>
              <w:rPr>
                <w:rFonts w:ascii="Arial Nova" w:hAnsi="Arial Nova" w:cstheme="majorHAnsi"/>
                <w:sz w:val="26"/>
                <w:szCs w:val="26"/>
              </w:rPr>
            </w:pPr>
            <w:r>
              <w:rPr>
                <w:rFonts w:ascii="Arial" w:hAnsi="Arial" w:cs="Arial"/>
              </w:rPr>
              <w:t>ŠD STRMEC</w:t>
            </w:r>
          </w:p>
        </w:tc>
        <w:tc>
          <w:tcPr>
            <w:tcW w:w="1418" w:type="dxa"/>
            <w:tcBorders>
              <w:top w:val="single" w:sz="4" w:space="0" w:color="000000"/>
              <w:left w:val="double" w:sz="4" w:space="0" w:color="000000"/>
              <w:bottom w:val="single" w:sz="4" w:space="0" w:color="000000"/>
            </w:tcBorders>
            <w:tcMar>
              <w:left w:w="70" w:type="dxa"/>
              <w:right w:w="70" w:type="dxa"/>
            </w:tcMar>
          </w:tcPr>
          <w:p w14:paraId="00549975" w14:textId="6CD02D4A" w:rsidR="001F4EC8" w:rsidRPr="00456359" w:rsidRDefault="001F4EC8" w:rsidP="001F4EC8">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488FC2BE" w14:textId="3A42C99A" w:rsidR="001F4EC8" w:rsidRPr="00456359" w:rsidRDefault="001F4EC8" w:rsidP="001F4EC8">
            <w:pPr>
              <w:pStyle w:val="Brezrazmikov"/>
              <w:jc w:val="center"/>
              <w:rPr>
                <w:rFonts w:ascii="Arial Nova" w:hAnsi="Arial Nova" w:cstheme="majorHAnsi"/>
                <w:sz w:val="26"/>
                <w:szCs w:val="26"/>
              </w:rPr>
            </w:pPr>
            <w:r>
              <w:rPr>
                <w:rFonts w:ascii="Arial" w:hAnsi="Arial" w:cs="Arial"/>
              </w:rPr>
              <w:t>VNUČEC</w:t>
            </w:r>
          </w:p>
        </w:tc>
      </w:tr>
      <w:tr w:rsidR="001F4EC8" w:rsidRPr="001D673B" w14:paraId="0A299B14" w14:textId="77777777" w:rsidTr="000B121C">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2479AAA6" w14:textId="4EB10C69" w:rsidR="001F4EC8" w:rsidRPr="001D673B" w:rsidRDefault="001F4EC8" w:rsidP="001F4EC8">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6A947925" w14:textId="23DF15C0" w:rsidR="001F4EC8" w:rsidRPr="00456359" w:rsidRDefault="001F4EC8" w:rsidP="001F4EC8">
            <w:pPr>
              <w:pStyle w:val="Brezrazmikov"/>
              <w:jc w:val="center"/>
              <w:rPr>
                <w:rFonts w:ascii="Arial Nova" w:hAnsi="Arial Nova" w:cs="Arial"/>
                <w:sz w:val="26"/>
                <w:szCs w:val="26"/>
              </w:rPr>
            </w:pPr>
            <w:r>
              <w:rPr>
                <w:rFonts w:ascii="Arial" w:hAnsi="Arial" w:cs="Arial"/>
              </w:rPr>
              <w:t>BŠK MEDVODE</w:t>
            </w:r>
          </w:p>
        </w:tc>
        <w:tc>
          <w:tcPr>
            <w:tcW w:w="343" w:type="dxa"/>
            <w:tcBorders>
              <w:top w:val="single" w:sz="4" w:space="0" w:color="000000"/>
              <w:left w:val="single" w:sz="4" w:space="0" w:color="000000"/>
              <w:bottom w:val="double" w:sz="12" w:space="0" w:color="000000"/>
            </w:tcBorders>
            <w:tcMar>
              <w:left w:w="70" w:type="dxa"/>
              <w:right w:w="70" w:type="dxa"/>
            </w:tcMar>
          </w:tcPr>
          <w:p w14:paraId="5CF86E49" w14:textId="29FB66C7" w:rsidR="001F4EC8" w:rsidRPr="00456359" w:rsidRDefault="001F4EC8" w:rsidP="001F4EC8">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41ABCB4C" w14:textId="7644E4A1" w:rsidR="001F4EC8" w:rsidRPr="00456359" w:rsidRDefault="001F4EC8" w:rsidP="001F4EC8">
            <w:pPr>
              <w:pStyle w:val="Brezrazmikov"/>
              <w:jc w:val="center"/>
              <w:rPr>
                <w:rFonts w:ascii="Arial Nova" w:hAnsi="Arial Nova" w:cs="Arial"/>
                <w:sz w:val="26"/>
                <w:szCs w:val="26"/>
              </w:rPr>
            </w:pPr>
            <w:r>
              <w:rPr>
                <w:rFonts w:ascii="Arial" w:hAnsi="Arial" w:cs="Arial"/>
              </w:rPr>
              <w:t>BK MRAVLJICA</w:t>
            </w:r>
          </w:p>
        </w:tc>
        <w:tc>
          <w:tcPr>
            <w:tcW w:w="1418" w:type="dxa"/>
            <w:tcBorders>
              <w:top w:val="single" w:sz="4" w:space="0" w:color="000000"/>
              <w:left w:val="double" w:sz="4" w:space="0" w:color="000000"/>
              <w:bottom w:val="double" w:sz="12" w:space="0" w:color="000000"/>
            </w:tcBorders>
            <w:tcMar>
              <w:left w:w="70" w:type="dxa"/>
              <w:right w:w="70" w:type="dxa"/>
            </w:tcMar>
          </w:tcPr>
          <w:p w14:paraId="76A30836" w14:textId="09BEDBE0" w:rsidR="001F4EC8" w:rsidRPr="00456359" w:rsidRDefault="001F4EC8" w:rsidP="001F4EC8">
            <w:pPr>
              <w:pStyle w:val="Brezrazmikov"/>
              <w:jc w:val="center"/>
              <w:rPr>
                <w:rFonts w:ascii="Arial Nova" w:hAnsi="Arial Nova" w:cstheme="majorHAnsi"/>
                <w:sz w:val="26"/>
                <w:szCs w:val="26"/>
              </w:rPr>
            </w:pPr>
          </w:p>
        </w:tc>
        <w:tc>
          <w:tcPr>
            <w:tcW w:w="2438"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677EE525" w14:textId="4C03E9E7" w:rsidR="001F4EC8" w:rsidRPr="00456359" w:rsidRDefault="001F4EC8" w:rsidP="001F4EC8">
            <w:pPr>
              <w:pStyle w:val="Brezrazmikov"/>
              <w:jc w:val="center"/>
              <w:rPr>
                <w:rFonts w:ascii="Arial Nova" w:hAnsi="Arial Nova" w:cstheme="majorHAnsi"/>
                <w:sz w:val="26"/>
                <w:szCs w:val="26"/>
              </w:rPr>
            </w:pPr>
            <w:r>
              <w:rPr>
                <w:rFonts w:ascii="Arial" w:hAnsi="Arial" w:cs="Arial"/>
              </w:rPr>
              <w:t>DJOKIČ</w:t>
            </w:r>
          </w:p>
        </w:tc>
      </w:tr>
    </w:tbl>
    <w:p w14:paraId="7CF7AEF6" w14:textId="77777777" w:rsidR="009F6CB9" w:rsidRDefault="009F6CB9" w:rsidP="009F6CB9">
      <w:pPr>
        <w:spacing w:after="0" w:line="240" w:lineRule="auto"/>
        <w:jc w:val="center"/>
        <w:rPr>
          <w:rFonts w:ascii="Arial Nova" w:eastAsia="Times New Roman" w:hAnsi="Arial Nova" w:cs="Times New Roman"/>
          <w:bCs/>
          <w:sz w:val="24"/>
          <w:szCs w:val="24"/>
        </w:rPr>
      </w:pPr>
    </w:p>
    <w:p w14:paraId="6AAEE2BB" w14:textId="77777777" w:rsidR="001F4EC8" w:rsidRPr="001D673B" w:rsidRDefault="001F4EC8" w:rsidP="001F4EC8">
      <w:pPr>
        <w:spacing w:after="0" w:line="240" w:lineRule="auto"/>
        <w:rPr>
          <w:rFonts w:ascii="Arial Nova" w:eastAsia="Times New Roman" w:hAnsi="Arial Nova" w:cs="Times New Roman"/>
          <w:bCs/>
          <w:sz w:val="24"/>
          <w:szCs w:val="24"/>
        </w:rPr>
      </w:pPr>
    </w:p>
    <w:tbl>
      <w:tblPr>
        <w:tblW w:w="10610" w:type="dxa"/>
        <w:jc w:val="center"/>
        <w:tblLook w:val="04A0" w:firstRow="1" w:lastRow="0" w:firstColumn="1" w:lastColumn="0" w:noHBand="0" w:noVBand="1"/>
      </w:tblPr>
      <w:tblGrid>
        <w:gridCol w:w="948"/>
        <w:gridCol w:w="2690"/>
        <w:gridCol w:w="343"/>
        <w:gridCol w:w="2778"/>
        <w:gridCol w:w="1418"/>
        <w:gridCol w:w="2433"/>
      </w:tblGrid>
      <w:tr w:rsidR="009F6CB9" w:rsidRPr="001D673B" w14:paraId="2FE18F71" w14:textId="77777777" w:rsidTr="000B121C">
        <w:trPr>
          <w:trHeight w:val="255"/>
          <w:jc w:val="center"/>
        </w:trPr>
        <w:tc>
          <w:tcPr>
            <w:tcW w:w="10610" w:type="dxa"/>
            <w:gridSpan w:val="6"/>
            <w:tcBorders>
              <w:top w:val="double" w:sz="12" w:space="0" w:color="000000"/>
              <w:left w:val="double" w:sz="12" w:space="0" w:color="000000"/>
              <w:bottom w:val="single" w:sz="4" w:space="0" w:color="000000"/>
              <w:right w:val="double" w:sz="12" w:space="0" w:color="000000"/>
            </w:tcBorders>
            <w:shd w:val="solid" w:color="00B050" w:fill="auto"/>
            <w:tcMar>
              <w:left w:w="70" w:type="dxa"/>
              <w:right w:w="70" w:type="dxa"/>
            </w:tcMar>
          </w:tcPr>
          <w:p w14:paraId="45001990" w14:textId="319087C4" w:rsidR="009F6CB9" w:rsidRPr="001F4EC8" w:rsidRDefault="009F6CB9" w:rsidP="000B121C">
            <w:pPr>
              <w:pStyle w:val="Brezrazmikov"/>
              <w:jc w:val="center"/>
              <w:rPr>
                <w:rFonts w:ascii="Arial Nova" w:hAnsi="Arial Nova" w:cstheme="majorHAnsi"/>
                <w:b/>
                <w:bCs/>
                <w:sz w:val="26"/>
                <w:szCs w:val="26"/>
              </w:rPr>
            </w:pPr>
            <w:r w:rsidRPr="001F4EC8">
              <w:rPr>
                <w:rFonts w:ascii="Arial Nova" w:hAnsi="Arial Nova" w:cstheme="majorHAnsi"/>
                <w:b/>
                <w:bCs/>
                <w:sz w:val="26"/>
                <w:szCs w:val="26"/>
              </w:rPr>
              <w:t xml:space="preserve">9. KROG – </w:t>
            </w:r>
            <w:r w:rsidRPr="001F4EC8">
              <w:rPr>
                <w:rFonts w:ascii="Arial Nova" w:hAnsi="Arial Nova" w:cs="Tahoma"/>
                <w:b/>
                <w:bCs/>
                <w:sz w:val="26"/>
                <w:szCs w:val="26"/>
              </w:rPr>
              <w:t xml:space="preserve">torek, </w:t>
            </w:r>
            <w:r w:rsidR="001F4EC8" w:rsidRPr="001F4EC8">
              <w:rPr>
                <w:rFonts w:ascii="Arial Nova" w:hAnsi="Arial Nova" w:cs="Tahoma"/>
                <w:b/>
                <w:bCs/>
                <w:sz w:val="26"/>
                <w:szCs w:val="26"/>
              </w:rPr>
              <w:t>20.10.2026</w:t>
            </w:r>
          </w:p>
        </w:tc>
      </w:tr>
      <w:tr w:rsidR="001F4EC8" w:rsidRPr="001D673B" w14:paraId="4E14975D" w14:textId="77777777" w:rsidTr="000B121C">
        <w:trPr>
          <w:trHeight w:val="255"/>
          <w:jc w:val="center"/>
        </w:trPr>
        <w:tc>
          <w:tcPr>
            <w:tcW w:w="948" w:type="dxa"/>
            <w:tcBorders>
              <w:top w:val="double" w:sz="12" w:space="0" w:color="000000"/>
              <w:left w:val="double" w:sz="12" w:space="0" w:color="000000"/>
              <w:bottom w:val="single" w:sz="4" w:space="0" w:color="000000"/>
              <w:right w:val="double" w:sz="12" w:space="0" w:color="000000"/>
            </w:tcBorders>
            <w:tcMar>
              <w:left w:w="70" w:type="dxa"/>
              <w:right w:w="70" w:type="dxa"/>
            </w:tcMar>
          </w:tcPr>
          <w:p w14:paraId="7B48ABA1" w14:textId="73799036"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double" w:sz="12" w:space="0" w:color="000000"/>
              <w:left w:val="double" w:sz="12" w:space="0" w:color="000000"/>
              <w:bottom w:val="single" w:sz="4" w:space="0" w:color="000000"/>
            </w:tcBorders>
            <w:tcMar>
              <w:left w:w="70" w:type="dxa"/>
              <w:right w:w="70" w:type="dxa"/>
            </w:tcMar>
          </w:tcPr>
          <w:p w14:paraId="2DED2791" w14:textId="6C9D197C" w:rsidR="001F4EC8" w:rsidRPr="00456359" w:rsidRDefault="001F4EC8" w:rsidP="001F4EC8">
            <w:pPr>
              <w:pStyle w:val="Brezrazmikov"/>
              <w:jc w:val="center"/>
              <w:rPr>
                <w:rFonts w:ascii="Arial Nova" w:hAnsi="Arial Nova" w:cstheme="majorHAnsi"/>
                <w:sz w:val="26"/>
                <w:szCs w:val="26"/>
              </w:rPr>
            </w:pPr>
            <w:r>
              <w:rPr>
                <w:rFonts w:ascii="Arial" w:hAnsi="Arial" w:cs="Arial"/>
              </w:rPr>
              <w:t>BK MRAVLJICA</w:t>
            </w:r>
          </w:p>
        </w:tc>
        <w:tc>
          <w:tcPr>
            <w:tcW w:w="343" w:type="dxa"/>
            <w:tcBorders>
              <w:top w:val="double" w:sz="12" w:space="0" w:color="000000"/>
              <w:left w:val="single" w:sz="4" w:space="0" w:color="000000"/>
              <w:bottom w:val="single" w:sz="4" w:space="0" w:color="000000"/>
            </w:tcBorders>
            <w:tcMar>
              <w:left w:w="70" w:type="dxa"/>
              <w:right w:w="70" w:type="dxa"/>
            </w:tcMar>
          </w:tcPr>
          <w:p w14:paraId="7E13A4B0" w14:textId="0E085BC2"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double" w:sz="12" w:space="0" w:color="000000"/>
              <w:left w:val="single" w:sz="4" w:space="0" w:color="000000"/>
              <w:bottom w:val="single" w:sz="4" w:space="0" w:color="000000"/>
            </w:tcBorders>
            <w:tcMar>
              <w:left w:w="70" w:type="dxa"/>
              <w:right w:w="70" w:type="dxa"/>
            </w:tcMar>
          </w:tcPr>
          <w:p w14:paraId="52A1EAEC" w14:textId="428DF87A" w:rsidR="001F4EC8" w:rsidRPr="00456359" w:rsidRDefault="001F4EC8" w:rsidP="001F4EC8">
            <w:pPr>
              <w:pStyle w:val="Brezrazmikov"/>
              <w:jc w:val="center"/>
              <w:rPr>
                <w:rFonts w:ascii="Arial Nova" w:hAnsi="Arial Nova" w:cstheme="majorHAnsi"/>
                <w:sz w:val="26"/>
                <w:szCs w:val="26"/>
              </w:rPr>
            </w:pPr>
            <w:r>
              <w:rPr>
                <w:rFonts w:ascii="Arial" w:hAnsi="Arial" w:cs="Arial"/>
              </w:rPr>
              <w:t>ŠD STRAHOVICA</w:t>
            </w:r>
          </w:p>
        </w:tc>
        <w:tc>
          <w:tcPr>
            <w:tcW w:w="1418" w:type="dxa"/>
            <w:tcBorders>
              <w:top w:val="double" w:sz="12" w:space="0" w:color="000000"/>
              <w:left w:val="double" w:sz="4" w:space="0" w:color="000000"/>
              <w:bottom w:val="single" w:sz="4" w:space="0" w:color="000000"/>
            </w:tcBorders>
            <w:tcMar>
              <w:left w:w="70" w:type="dxa"/>
              <w:right w:w="70" w:type="dxa"/>
            </w:tcMar>
          </w:tcPr>
          <w:p w14:paraId="28BE4AA9" w14:textId="5B8226D4" w:rsidR="001F4EC8" w:rsidRPr="00456359" w:rsidRDefault="001F4EC8" w:rsidP="001F4EC8">
            <w:pPr>
              <w:pStyle w:val="Brezrazmikov"/>
              <w:jc w:val="center"/>
              <w:rPr>
                <w:rFonts w:ascii="Arial Nova" w:hAnsi="Arial Nova" w:cstheme="majorHAnsi"/>
                <w:sz w:val="26"/>
                <w:szCs w:val="26"/>
              </w:rPr>
            </w:pPr>
          </w:p>
        </w:tc>
        <w:tc>
          <w:tcPr>
            <w:tcW w:w="2433" w:type="dxa"/>
            <w:tcBorders>
              <w:top w:val="double" w:sz="12" w:space="0" w:color="000000"/>
              <w:left w:val="double" w:sz="4" w:space="0" w:color="000000"/>
              <w:bottom w:val="single" w:sz="4" w:space="0" w:color="000000"/>
              <w:right w:val="double" w:sz="12" w:space="0" w:color="000000"/>
            </w:tcBorders>
            <w:tcMar>
              <w:left w:w="70" w:type="dxa"/>
              <w:right w:w="70" w:type="dxa"/>
            </w:tcMar>
          </w:tcPr>
          <w:p w14:paraId="2742F097" w14:textId="62A4C446" w:rsidR="001F4EC8" w:rsidRPr="00456359" w:rsidRDefault="001F4EC8" w:rsidP="001F4EC8">
            <w:pPr>
              <w:pStyle w:val="Brezrazmikov"/>
              <w:jc w:val="center"/>
              <w:rPr>
                <w:rFonts w:ascii="Arial Nova" w:hAnsi="Arial Nova" w:cstheme="majorHAnsi"/>
                <w:sz w:val="26"/>
                <w:szCs w:val="26"/>
              </w:rPr>
            </w:pPr>
            <w:r>
              <w:rPr>
                <w:rFonts w:ascii="Arial" w:hAnsi="Arial" w:cs="Arial"/>
              </w:rPr>
              <w:t>HORVAT</w:t>
            </w:r>
          </w:p>
        </w:tc>
      </w:tr>
      <w:tr w:rsidR="001F4EC8" w:rsidRPr="001D673B" w14:paraId="5782D5D8" w14:textId="77777777" w:rsidTr="000B121C">
        <w:trPr>
          <w:trHeight w:val="274"/>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06FFA1B5" w14:textId="3E933BF8"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17EB44D8" w14:textId="432F5E66" w:rsidR="001F4EC8" w:rsidRPr="00456359" w:rsidRDefault="001F4EC8" w:rsidP="001F4EC8">
            <w:pPr>
              <w:pStyle w:val="Brezrazmikov"/>
              <w:jc w:val="center"/>
              <w:rPr>
                <w:rFonts w:ascii="Arial Nova" w:hAnsi="Arial Nova" w:cstheme="majorHAnsi"/>
                <w:sz w:val="26"/>
                <w:szCs w:val="26"/>
                <w:lang w:val="en-US" w:eastAsia="zh-CN"/>
              </w:rPr>
            </w:pPr>
            <w:r>
              <w:rPr>
                <w:rFonts w:ascii="Arial" w:hAnsi="Arial" w:cs="Arial"/>
              </w:rPr>
              <w:t>ŠD STRMEC</w:t>
            </w:r>
          </w:p>
        </w:tc>
        <w:tc>
          <w:tcPr>
            <w:tcW w:w="343" w:type="dxa"/>
            <w:tcBorders>
              <w:top w:val="single" w:sz="4" w:space="0" w:color="000000"/>
              <w:left w:val="single" w:sz="4" w:space="0" w:color="000000"/>
              <w:bottom w:val="single" w:sz="4" w:space="0" w:color="000000"/>
            </w:tcBorders>
            <w:tcMar>
              <w:left w:w="70" w:type="dxa"/>
              <w:right w:w="70" w:type="dxa"/>
            </w:tcMar>
          </w:tcPr>
          <w:p w14:paraId="37BCCCC4" w14:textId="7DA5585E"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61083AD1" w14:textId="57DA5D11" w:rsidR="001F4EC8" w:rsidRPr="00456359" w:rsidRDefault="001F4EC8" w:rsidP="001F4EC8">
            <w:pPr>
              <w:pStyle w:val="Brezrazmikov"/>
              <w:jc w:val="center"/>
              <w:rPr>
                <w:rFonts w:ascii="Arial Nova" w:hAnsi="Arial Nova" w:cstheme="majorHAnsi"/>
                <w:sz w:val="26"/>
                <w:szCs w:val="26"/>
                <w:lang w:val="en-US" w:eastAsia="zh-CN"/>
              </w:rPr>
            </w:pPr>
            <w:r>
              <w:rPr>
                <w:rFonts w:ascii="Arial" w:hAnsi="Arial" w:cs="Arial"/>
              </w:rPr>
              <w:t>BŠK MEDVODE</w:t>
            </w:r>
          </w:p>
        </w:tc>
        <w:tc>
          <w:tcPr>
            <w:tcW w:w="1418" w:type="dxa"/>
            <w:tcBorders>
              <w:top w:val="single" w:sz="4" w:space="0" w:color="000000"/>
              <w:left w:val="double" w:sz="4" w:space="0" w:color="000000"/>
              <w:bottom w:val="single" w:sz="4" w:space="0" w:color="000000"/>
            </w:tcBorders>
            <w:tcMar>
              <w:left w:w="70" w:type="dxa"/>
              <w:right w:w="70" w:type="dxa"/>
            </w:tcMar>
          </w:tcPr>
          <w:p w14:paraId="13C545EF" w14:textId="6F31426B" w:rsidR="001F4EC8" w:rsidRPr="00456359"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1218ABC8" w14:textId="2C618CC6" w:rsidR="001F4EC8" w:rsidRPr="00456359" w:rsidRDefault="001F4EC8" w:rsidP="001F4EC8">
            <w:pPr>
              <w:pStyle w:val="Brezrazmikov"/>
              <w:jc w:val="center"/>
              <w:rPr>
                <w:rFonts w:ascii="Arial Nova" w:hAnsi="Arial Nova" w:cstheme="majorHAnsi"/>
                <w:sz w:val="26"/>
                <w:szCs w:val="26"/>
              </w:rPr>
            </w:pPr>
            <w:r>
              <w:rPr>
                <w:rFonts w:ascii="Arial" w:hAnsi="Arial" w:cs="Arial"/>
              </w:rPr>
              <w:t>HUŠKO</w:t>
            </w:r>
          </w:p>
        </w:tc>
      </w:tr>
      <w:tr w:rsidR="001F4EC8" w:rsidRPr="001D673B" w14:paraId="58683D66" w14:textId="77777777" w:rsidTr="000B121C">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5152B687" w14:textId="16E69B6D"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6D314AEE" w14:textId="27871F03" w:rsidR="001F4EC8" w:rsidRPr="00456359" w:rsidRDefault="001F4EC8" w:rsidP="001F4EC8">
            <w:pPr>
              <w:pStyle w:val="Brezrazmikov"/>
              <w:jc w:val="center"/>
              <w:rPr>
                <w:rFonts w:ascii="Arial Nova" w:hAnsi="Arial Nova" w:cstheme="majorHAnsi"/>
                <w:sz w:val="26"/>
                <w:szCs w:val="26"/>
              </w:rPr>
            </w:pPr>
            <w:r>
              <w:rPr>
                <w:rFonts w:ascii="Arial" w:hAnsi="Arial" w:cs="Arial"/>
              </w:rPr>
              <w:t>BŠK TIVOLI</w:t>
            </w:r>
          </w:p>
        </w:tc>
        <w:tc>
          <w:tcPr>
            <w:tcW w:w="343" w:type="dxa"/>
            <w:tcBorders>
              <w:top w:val="single" w:sz="4" w:space="0" w:color="000000"/>
              <w:left w:val="single" w:sz="4" w:space="0" w:color="000000"/>
              <w:bottom w:val="single" w:sz="4" w:space="0" w:color="000000"/>
            </w:tcBorders>
            <w:tcMar>
              <w:left w:w="70" w:type="dxa"/>
              <w:right w:w="70" w:type="dxa"/>
            </w:tcMar>
          </w:tcPr>
          <w:p w14:paraId="17149043" w14:textId="5119F3BB"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AEF214D" w14:textId="2F2051DE" w:rsidR="001F4EC8" w:rsidRPr="00456359" w:rsidRDefault="001F4EC8" w:rsidP="001F4EC8">
            <w:pPr>
              <w:pStyle w:val="Brezrazmikov"/>
              <w:jc w:val="center"/>
              <w:rPr>
                <w:rFonts w:ascii="Arial Nova" w:hAnsi="Arial Nova" w:cstheme="majorHAnsi"/>
                <w:sz w:val="26"/>
                <w:szCs w:val="26"/>
              </w:rPr>
            </w:pPr>
            <w:r>
              <w:rPr>
                <w:rFonts w:ascii="Arial" w:hAnsi="Arial" w:cs="Arial"/>
              </w:rPr>
              <w:t>ŠD SLOGA</w:t>
            </w:r>
          </w:p>
        </w:tc>
        <w:tc>
          <w:tcPr>
            <w:tcW w:w="1418" w:type="dxa"/>
            <w:tcBorders>
              <w:top w:val="single" w:sz="4" w:space="0" w:color="000000"/>
              <w:left w:val="double" w:sz="4" w:space="0" w:color="000000"/>
              <w:bottom w:val="single" w:sz="4" w:space="0" w:color="000000"/>
            </w:tcBorders>
            <w:tcMar>
              <w:left w:w="70" w:type="dxa"/>
              <w:right w:w="70" w:type="dxa"/>
            </w:tcMar>
          </w:tcPr>
          <w:p w14:paraId="12DD3AFA" w14:textId="05F17CA8" w:rsidR="001F4EC8" w:rsidRPr="00456359"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4C2C3E8B" w14:textId="0D4374AC" w:rsidR="001F4EC8" w:rsidRPr="00456359" w:rsidRDefault="001F4EC8" w:rsidP="001F4EC8">
            <w:pPr>
              <w:pStyle w:val="Brezrazmikov"/>
              <w:jc w:val="center"/>
              <w:rPr>
                <w:rFonts w:ascii="Arial Nova" w:hAnsi="Arial Nova" w:cstheme="majorHAnsi"/>
                <w:sz w:val="26"/>
                <w:szCs w:val="26"/>
              </w:rPr>
            </w:pPr>
            <w:r>
              <w:rPr>
                <w:rFonts w:ascii="Arial" w:hAnsi="Arial" w:cs="Arial"/>
              </w:rPr>
              <w:t>NAGLIČ</w:t>
            </w:r>
          </w:p>
        </w:tc>
      </w:tr>
      <w:tr w:rsidR="001F4EC8" w:rsidRPr="001D673B" w14:paraId="3CE7AABC" w14:textId="77777777" w:rsidTr="000B121C">
        <w:trPr>
          <w:trHeight w:val="255"/>
          <w:jc w:val="center"/>
        </w:trPr>
        <w:tc>
          <w:tcPr>
            <w:tcW w:w="948" w:type="dxa"/>
            <w:tcBorders>
              <w:top w:val="single" w:sz="4" w:space="0" w:color="000000"/>
              <w:left w:val="double" w:sz="12" w:space="0" w:color="000000"/>
              <w:bottom w:val="single" w:sz="4" w:space="0" w:color="000000"/>
              <w:right w:val="double" w:sz="12" w:space="0" w:color="000000"/>
            </w:tcBorders>
            <w:tcMar>
              <w:left w:w="70" w:type="dxa"/>
              <w:right w:w="70" w:type="dxa"/>
            </w:tcMar>
          </w:tcPr>
          <w:p w14:paraId="138ADC0D" w14:textId="6F5FE7AF" w:rsidR="001F4EC8" w:rsidRPr="001D673B" w:rsidRDefault="001F4EC8" w:rsidP="001F4EC8">
            <w:pPr>
              <w:pStyle w:val="Brezrazmikov"/>
              <w:jc w:val="center"/>
              <w:rPr>
                <w:rFonts w:ascii="Arial Nova" w:hAnsi="Arial Nova" w:cstheme="majorHAnsi"/>
                <w:sz w:val="26"/>
                <w:szCs w:val="26"/>
              </w:rPr>
            </w:pPr>
            <w:r>
              <w:rPr>
                <w:rFonts w:ascii="Arial" w:hAnsi="Arial" w:cs="Arial"/>
              </w:rPr>
              <w:t>17.00</w:t>
            </w:r>
          </w:p>
        </w:tc>
        <w:tc>
          <w:tcPr>
            <w:tcW w:w="2690" w:type="dxa"/>
            <w:tcBorders>
              <w:top w:val="single" w:sz="4" w:space="0" w:color="000000"/>
              <w:left w:val="double" w:sz="12" w:space="0" w:color="000000"/>
              <w:bottom w:val="single" w:sz="4" w:space="0" w:color="000000"/>
            </w:tcBorders>
            <w:tcMar>
              <w:left w:w="70" w:type="dxa"/>
              <w:right w:w="70" w:type="dxa"/>
            </w:tcMar>
          </w:tcPr>
          <w:p w14:paraId="51289831" w14:textId="63A678D0" w:rsidR="001F4EC8" w:rsidRPr="00456359" w:rsidRDefault="001F4EC8" w:rsidP="001F4EC8">
            <w:pPr>
              <w:pStyle w:val="Brezrazmikov"/>
              <w:jc w:val="center"/>
              <w:rPr>
                <w:rFonts w:ascii="Arial Nova" w:hAnsi="Arial Nova" w:cstheme="majorHAnsi"/>
                <w:sz w:val="26"/>
                <w:szCs w:val="26"/>
              </w:rPr>
            </w:pPr>
            <w:r>
              <w:rPr>
                <w:rFonts w:ascii="Arial" w:hAnsi="Arial" w:cs="Arial"/>
              </w:rPr>
              <w:t>BK BLAGAJANA</w:t>
            </w:r>
          </w:p>
        </w:tc>
        <w:tc>
          <w:tcPr>
            <w:tcW w:w="343" w:type="dxa"/>
            <w:tcBorders>
              <w:top w:val="single" w:sz="4" w:space="0" w:color="000000"/>
              <w:left w:val="single" w:sz="4" w:space="0" w:color="000000"/>
              <w:bottom w:val="single" w:sz="4" w:space="0" w:color="000000"/>
            </w:tcBorders>
            <w:tcMar>
              <w:left w:w="70" w:type="dxa"/>
              <w:right w:w="70" w:type="dxa"/>
            </w:tcMar>
          </w:tcPr>
          <w:p w14:paraId="1D6375DB" w14:textId="33D2F429" w:rsidR="001F4EC8" w:rsidRPr="00456359" w:rsidRDefault="001F4EC8" w:rsidP="001F4EC8">
            <w:pPr>
              <w:pStyle w:val="Brezrazmikov"/>
              <w:jc w:val="center"/>
              <w:rPr>
                <w:rFonts w:ascii="Arial Nova" w:hAnsi="Arial Nova" w:cstheme="majorHAnsi"/>
                <w:sz w:val="26"/>
                <w:szCs w:val="26"/>
              </w:rPr>
            </w:pPr>
            <w:r>
              <w:rPr>
                <w:rFonts w:ascii="Arial" w:hAnsi="Arial" w:cs="Arial"/>
                <w:b/>
                <w:bCs/>
              </w:rPr>
              <w:t>:</w:t>
            </w:r>
          </w:p>
        </w:tc>
        <w:tc>
          <w:tcPr>
            <w:tcW w:w="2778" w:type="dxa"/>
            <w:tcBorders>
              <w:top w:val="single" w:sz="4" w:space="0" w:color="000000"/>
              <w:left w:val="single" w:sz="4" w:space="0" w:color="000000"/>
              <w:bottom w:val="single" w:sz="4" w:space="0" w:color="000000"/>
            </w:tcBorders>
            <w:tcMar>
              <w:left w:w="70" w:type="dxa"/>
              <w:right w:w="70" w:type="dxa"/>
            </w:tcMar>
          </w:tcPr>
          <w:p w14:paraId="0BAD152C" w14:textId="3EA56B2A" w:rsidR="001F4EC8" w:rsidRPr="00456359" w:rsidRDefault="001F4EC8" w:rsidP="001F4EC8">
            <w:pPr>
              <w:pStyle w:val="Brezrazmikov"/>
              <w:jc w:val="center"/>
              <w:rPr>
                <w:rFonts w:ascii="Arial Nova" w:hAnsi="Arial Nova" w:cstheme="majorHAnsi"/>
                <w:sz w:val="26"/>
                <w:szCs w:val="26"/>
              </w:rPr>
            </w:pPr>
            <w:r>
              <w:rPr>
                <w:rFonts w:ascii="Arial" w:hAnsi="Arial" w:cs="Arial"/>
              </w:rPr>
              <w:t>ŠD GIB</w:t>
            </w:r>
          </w:p>
        </w:tc>
        <w:tc>
          <w:tcPr>
            <w:tcW w:w="1418" w:type="dxa"/>
            <w:tcBorders>
              <w:top w:val="single" w:sz="4" w:space="0" w:color="000000"/>
              <w:left w:val="double" w:sz="4" w:space="0" w:color="000000"/>
              <w:bottom w:val="single" w:sz="4" w:space="0" w:color="000000"/>
            </w:tcBorders>
            <w:tcMar>
              <w:left w:w="70" w:type="dxa"/>
              <w:right w:w="70" w:type="dxa"/>
            </w:tcMar>
          </w:tcPr>
          <w:p w14:paraId="0A11FED2" w14:textId="6B0D11A8" w:rsidR="001F4EC8" w:rsidRPr="00456359"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single" w:sz="4" w:space="0" w:color="000000"/>
              <w:right w:val="double" w:sz="12" w:space="0" w:color="000000"/>
            </w:tcBorders>
            <w:tcMar>
              <w:left w:w="70" w:type="dxa"/>
              <w:right w:w="70" w:type="dxa"/>
            </w:tcMar>
          </w:tcPr>
          <w:p w14:paraId="6F697CDA" w14:textId="028317CB" w:rsidR="001F4EC8" w:rsidRPr="00456359" w:rsidRDefault="001F4EC8" w:rsidP="001F4EC8">
            <w:pPr>
              <w:pStyle w:val="Brezrazmikov"/>
              <w:jc w:val="center"/>
              <w:rPr>
                <w:rFonts w:ascii="Arial Nova" w:hAnsi="Arial Nova" w:cstheme="majorHAnsi"/>
                <w:sz w:val="26"/>
                <w:szCs w:val="26"/>
              </w:rPr>
            </w:pPr>
            <w:r>
              <w:rPr>
                <w:rFonts w:ascii="Arial" w:hAnsi="Arial" w:cs="Arial"/>
              </w:rPr>
              <w:t>ZALOŽNIK</w:t>
            </w:r>
          </w:p>
        </w:tc>
      </w:tr>
      <w:tr w:rsidR="001F4EC8" w:rsidRPr="001D673B" w14:paraId="09C3AC9E" w14:textId="77777777" w:rsidTr="000B121C">
        <w:trPr>
          <w:trHeight w:val="255"/>
          <w:jc w:val="center"/>
        </w:trPr>
        <w:tc>
          <w:tcPr>
            <w:tcW w:w="948" w:type="dxa"/>
            <w:tcBorders>
              <w:top w:val="single" w:sz="4" w:space="0" w:color="000000"/>
              <w:left w:val="double" w:sz="12" w:space="0" w:color="000000"/>
              <w:bottom w:val="double" w:sz="12" w:space="0" w:color="000000"/>
              <w:right w:val="double" w:sz="12" w:space="0" w:color="000000"/>
            </w:tcBorders>
            <w:tcMar>
              <w:left w:w="70" w:type="dxa"/>
              <w:right w:w="70" w:type="dxa"/>
            </w:tcMar>
          </w:tcPr>
          <w:p w14:paraId="5BC4D196" w14:textId="483C45A9" w:rsidR="001F4EC8" w:rsidRPr="001D673B" w:rsidRDefault="001F4EC8" w:rsidP="001F4EC8">
            <w:pPr>
              <w:pStyle w:val="Brezrazmikov"/>
              <w:jc w:val="center"/>
              <w:rPr>
                <w:rFonts w:ascii="Arial Nova" w:hAnsi="Arial Nova"/>
                <w:sz w:val="26"/>
                <w:szCs w:val="26"/>
              </w:rPr>
            </w:pPr>
            <w:r>
              <w:rPr>
                <w:rFonts w:ascii="Arial" w:hAnsi="Arial" w:cs="Arial"/>
              </w:rPr>
              <w:t>17.00</w:t>
            </w:r>
          </w:p>
        </w:tc>
        <w:tc>
          <w:tcPr>
            <w:tcW w:w="2690" w:type="dxa"/>
            <w:tcBorders>
              <w:top w:val="single" w:sz="4" w:space="0" w:color="000000"/>
              <w:left w:val="double" w:sz="12" w:space="0" w:color="000000"/>
              <w:bottom w:val="double" w:sz="12" w:space="0" w:color="000000"/>
            </w:tcBorders>
            <w:tcMar>
              <w:left w:w="70" w:type="dxa"/>
              <w:right w:w="70" w:type="dxa"/>
            </w:tcMar>
          </w:tcPr>
          <w:p w14:paraId="28A940BC" w14:textId="53781A62" w:rsidR="001F4EC8" w:rsidRPr="00456359" w:rsidRDefault="001F4EC8" w:rsidP="001F4EC8">
            <w:pPr>
              <w:pStyle w:val="Brezrazmikov"/>
              <w:jc w:val="center"/>
              <w:rPr>
                <w:rFonts w:ascii="Arial Nova" w:hAnsi="Arial Nova" w:cs="Arial"/>
                <w:sz w:val="26"/>
                <w:szCs w:val="26"/>
              </w:rPr>
            </w:pPr>
            <w:r>
              <w:rPr>
                <w:rFonts w:ascii="Arial" w:hAnsi="Arial" w:cs="Arial"/>
              </w:rPr>
              <w:t>BŠK VRBA</w:t>
            </w:r>
          </w:p>
        </w:tc>
        <w:tc>
          <w:tcPr>
            <w:tcW w:w="343" w:type="dxa"/>
            <w:tcBorders>
              <w:top w:val="single" w:sz="4" w:space="0" w:color="000000"/>
              <w:left w:val="single" w:sz="4" w:space="0" w:color="000000"/>
              <w:bottom w:val="double" w:sz="12" w:space="0" w:color="000000"/>
            </w:tcBorders>
            <w:tcMar>
              <w:left w:w="70" w:type="dxa"/>
              <w:right w:w="70" w:type="dxa"/>
            </w:tcMar>
          </w:tcPr>
          <w:p w14:paraId="00252C97" w14:textId="255A6B12" w:rsidR="001F4EC8" w:rsidRPr="00456359" w:rsidRDefault="001F4EC8" w:rsidP="001F4EC8">
            <w:pPr>
              <w:pStyle w:val="Brezrazmikov"/>
              <w:jc w:val="center"/>
              <w:rPr>
                <w:rFonts w:ascii="Arial Nova" w:hAnsi="Arial Nova" w:cs="Arial"/>
                <w:sz w:val="26"/>
                <w:szCs w:val="26"/>
              </w:rPr>
            </w:pPr>
            <w:r>
              <w:rPr>
                <w:rFonts w:ascii="Arial" w:hAnsi="Arial" w:cs="Arial"/>
                <w:b/>
                <w:bCs/>
              </w:rPr>
              <w:t>:</w:t>
            </w:r>
          </w:p>
        </w:tc>
        <w:tc>
          <w:tcPr>
            <w:tcW w:w="2778" w:type="dxa"/>
            <w:tcBorders>
              <w:top w:val="single" w:sz="4" w:space="0" w:color="000000"/>
              <w:left w:val="single" w:sz="4" w:space="0" w:color="000000"/>
              <w:bottom w:val="double" w:sz="12" w:space="0" w:color="000000"/>
            </w:tcBorders>
            <w:tcMar>
              <w:left w:w="70" w:type="dxa"/>
              <w:right w:w="70" w:type="dxa"/>
            </w:tcMar>
          </w:tcPr>
          <w:p w14:paraId="2D2C4A7D" w14:textId="2378B41C" w:rsidR="001F4EC8" w:rsidRPr="00456359" w:rsidRDefault="001F4EC8" w:rsidP="001F4EC8">
            <w:pPr>
              <w:pStyle w:val="Brezrazmikov"/>
              <w:jc w:val="center"/>
              <w:rPr>
                <w:rFonts w:ascii="Arial Nova" w:hAnsi="Arial Nova" w:cs="Arial"/>
                <w:sz w:val="26"/>
                <w:szCs w:val="26"/>
              </w:rPr>
            </w:pPr>
            <w:r>
              <w:rPr>
                <w:rFonts w:ascii="Arial" w:hAnsi="Arial" w:cs="Arial"/>
              </w:rPr>
              <w:t>BŠK ZALOG</w:t>
            </w:r>
          </w:p>
        </w:tc>
        <w:tc>
          <w:tcPr>
            <w:tcW w:w="1418" w:type="dxa"/>
            <w:tcBorders>
              <w:top w:val="single" w:sz="4" w:space="0" w:color="000000"/>
              <w:left w:val="double" w:sz="4" w:space="0" w:color="000000"/>
              <w:bottom w:val="double" w:sz="12" w:space="0" w:color="000000"/>
            </w:tcBorders>
            <w:tcMar>
              <w:left w:w="70" w:type="dxa"/>
              <w:right w:w="70" w:type="dxa"/>
            </w:tcMar>
          </w:tcPr>
          <w:p w14:paraId="173268A4" w14:textId="77777777" w:rsidR="001F4EC8" w:rsidRPr="00456359" w:rsidRDefault="001F4EC8" w:rsidP="001F4EC8">
            <w:pPr>
              <w:pStyle w:val="Brezrazmikov"/>
              <w:jc w:val="center"/>
              <w:rPr>
                <w:rFonts w:ascii="Arial Nova" w:hAnsi="Arial Nova" w:cstheme="majorHAnsi"/>
                <w:sz w:val="26"/>
                <w:szCs w:val="26"/>
              </w:rPr>
            </w:pPr>
          </w:p>
        </w:tc>
        <w:tc>
          <w:tcPr>
            <w:tcW w:w="2433" w:type="dxa"/>
            <w:tcBorders>
              <w:top w:val="single" w:sz="4" w:space="0" w:color="000000"/>
              <w:left w:val="double" w:sz="4" w:space="0" w:color="000000"/>
              <w:bottom w:val="double" w:sz="12" w:space="0" w:color="000000"/>
              <w:right w:val="double" w:sz="12" w:space="0" w:color="000000"/>
            </w:tcBorders>
            <w:tcMar>
              <w:left w:w="70" w:type="dxa"/>
              <w:right w:w="70" w:type="dxa"/>
            </w:tcMar>
          </w:tcPr>
          <w:p w14:paraId="03E52B88" w14:textId="68A2563C" w:rsidR="001F4EC8" w:rsidRPr="00456359" w:rsidRDefault="001F4EC8" w:rsidP="001F4EC8">
            <w:pPr>
              <w:pStyle w:val="Brezrazmikov"/>
              <w:jc w:val="center"/>
              <w:rPr>
                <w:rFonts w:ascii="Arial Nova" w:hAnsi="Arial Nova" w:cstheme="majorHAnsi"/>
                <w:sz w:val="26"/>
                <w:szCs w:val="26"/>
              </w:rPr>
            </w:pPr>
            <w:r>
              <w:rPr>
                <w:rFonts w:ascii="Arial" w:hAnsi="Arial" w:cs="Arial"/>
              </w:rPr>
              <w:t>JAZBEC</w:t>
            </w:r>
          </w:p>
        </w:tc>
      </w:tr>
    </w:tbl>
    <w:p w14:paraId="551E3499" w14:textId="77777777" w:rsidR="009F6CB9" w:rsidRPr="001D673B" w:rsidRDefault="009F6CB9" w:rsidP="009F6CB9">
      <w:pPr>
        <w:pStyle w:val="Brezrazmikov"/>
        <w:rPr>
          <w:rFonts w:ascii="Arial Nova" w:hAnsi="Arial Nova" w:cs="Times New Roman"/>
          <w:szCs w:val="24"/>
        </w:rPr>
      </w:pPr>
    </w:p>
    <w:sectPr w:rsidR="009F6CB9" w:rsidRPr="001D673B" w:rsidSect="00695782">
      <w:headerReference w:type="default" r:id="rId9"/>
      <w:footerReference w:type="default" r:id="rId10"/>
      <w:headerReference w:type="first" r:id="rId11"/>
      <w:footerReference w:type="first" r:id="rId12"/>
      <w:pgSz w:w="11906" w:h="16838" w:code="9"/>
      <w:pgMar w:top="1560" w:right="862" w:bottom="1247" w:left="86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62EB" w14:textId="77777777" w:rsidR="00745E5C" w:rsidRDefault="00745E5C">
      <w:pPr>
        <w:spacing w:after="0" w:line="240" w:lineRule="auto"/>
      </w:pPr>
      <w:r>
        <w:separator/>
      </w:r>
    </w:p>
  </w:endnote>
  <w:endnote w:type="continuationSeparator" w:id="0">
    <w:p w14:paraId="07A9F486" w14:textId="77777777" w:rsidR="00745E5C" w:rsidRDefault="0074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auto"/>
    <w:pitch w:val="variable"/>
    <w:sig w:usb0="E0002AFF" w:usb1="5000785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2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08"/>
    </w:tblGrid>
    <w:tr w:rsidR="00115663" w14:paraId="30EC63F4" w14:textId="77777777" w:rsidTr="00115663">
      <w:trPr>
        <w:trHeight w:val="1421"/>
      </w:trPr>
      <w:tc>
        <w:tcPr>
          <w:tcW w:w="12221" w:type="dxa"/>
          <w:tcBorders>
            <w:top w:val="nil"/>
            <w:left w:val="nil"/>
            <w:bottom w:val="nil"/>
            <w:right w:val="nil"/>
          </w:tcBorders>
        </w:tcPr>
        <w:p w14:paraId="63904678" w14:textId="77777777" w:rsidR="00115663" w:rsidRDefault="00115663" w:rsidP="00115663">
          <w:pPr>
            <w:pStyle w:val="Noga"/>
            <w:spacing w:after="0"/>
            <w:jc w:val="left"/>
          </w:pPr>
          <w:r>
            <w:rPr>
              <w:noProof/>
              <w:lang w:bidi="sl-SI"/>
            </w:rPr>
            <w:drawing>
              <wp:inline distT="0" distB="0" distL="0" distR="0" wp14:anchorId="5491E1F4" wp14:editId="7B9620E2">
                <wp:extent cx="7879703" cy="899509"/>
                <wp:effectExtent l="0" t="0" r="0" b="0"/>
                <wp:docPr id="2025336577" name="Slika 2025336577" descr="Abstraktna zasnova z zelenimi valovi v n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eleni-valovi-17.jpg"/>
                        <pic:cNvPicPr/>
                      </pic:nvPicPr>
                      <pic:blipFill>
                        <a:blip r:embed="rId1">
                          <a:extLst>
                            <a:ext uri="{28A0092B-C50C-407E-A947-70E740481C1C}">
                              <a14:useLocalDpi xmlns:a14="http://schemas.microsoft.com/office/drawing/2010/main" val="0"/>
                            </a:ext>
                          </a:extLst>
                        </a:blip>
                        <a:stretch>
                          <a:fillRect/>
                        </a:stretch>
                      </pic:blipFill>
                      <pic:spPr>
                        <a:xfrm>
                          <a:off x="0" y="0"/>
                          <a:ext cx="8108034" cy="925574"/>
                        </a:xfrm>
                        <a:prstGeom prst="rect">
                          <a:avLst/>
                        </a:prstGeom>
                      </pic:spPr>
                    </pic:pic>
                  </a:graphicData>
                </a:graphic>
              </wp:inline>
            </w:drawing>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75"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70"/>
    </w:tblGrid>
    <w:tr w:rsidR="002E1A5A" w14:paraId="59B1BE0D" w14:textId="77777777" w:rsidTr="002E1A5A">
      <w:trPr>
        <w:trHeight w:val="1362"/>
      </w:trPr>
      <w:tc>
        <w:tcPr>
          <w:tcW w:w="12275" w:type="dxa"/>
          <w:tcBorders>
            <w:top w:val="nil"/>
            <w:left w:val="nil"/>
            <w:bottom w:val="nil"/>
            <w:right w:val="nil"/>
          </w:tcBorders>
        </w:tcPr>
        <w:p w14:paraId="6A690355" w14:textId="77777777" w:rsidR="002E1A5A" w:rsidRDefault="002E1A5A" w:rsidP="002E1A5A">
          <w:pPr>
            <w:pStyle w:val="Noga"/>
            <w:spacing w:after="0"/>
          </w:pPr>
          <w:r>
            <w:rPr>
              <w:noProof/>
              <w:lang w:bidi="sl-SI"/>
            </w:rPr>
            <w:drawing>
              <wp:inline distT="0" distB="0" distL="0" distR="0" wp14:anchorId="497876BC" wp14:editId="2D6FF539">
                <wp:extent cx="8551368" cy="976184"/>
                <wp:effectExtent l="0" t="0" r="2540" b="0"/>
                <wp:docPr id="1796381877" name="Slika 1796381877" descr="zasnova z zelenimi val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eleni-valovi-17.jpg"/>
                        <pic:cNvPicPr/>
                      </pic:nvPicPr>
                      <pic:blipFill>
                        <a:blip r:embed="rId1">
                          <a:extLst>
                            <a:ext uri="{28A0092B-C50C-407E-A947-70E740481C1C}">
                              <a14:useLocalDpi xmlns:a14="http://schemas.microsoft.com/office/drawing/2010/main" val="0"/>
                            </a:ext>
                          </a:extLst>
                        </a:blip>
                        <a:stretch>
                          <a:fillRect/>
                        </a:stretch>
                      </pic:blipFill>
                      <pic:spPr>
                        <a:xfrm>
                          <a:off x="0" y="0"/>
                          <a:ext cx="9550805" cy="1090275"/>
                        </a:xfrm>
                        <a:prstGeom prst="rect">
                          <a:avLst/>
                        </a:prstGeom>
                      </pic:spPr>
                    </pic:pic>
                  </a:graphicData>
                </a:graphic>
              </wp:inline>
            </w:drawing>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1253" w14:textId="77777777" w:rsidR="00745E5C" w:rsidRDefault="00745E5C">
      <w:pPr>
        <w:spacing w:after="0" w:line="240" w:lineRule="auto"/>
      </w:pPr>
      <w:r>
        <w:separator/>
      </w:r>
    </w:p>
  </w:footnote>
  <w:footnote w:type="continuationSeparator" w:id="0">
    <w:p w14:paraId="36E8F9D5" w14:textId="77777777" w:rsidR="00745E5C" w:rsidRDefault="00745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0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78"/>
    </w:tblGrid>
    <w:tr w:rsidR="00115663" w14:paraId="2B4F51E1" w14:textId="77777777" w:rsidTr="005401DA">
      <w:trPr>
        <w:trHeight w:val="1361"/>
      </w:trPr>
      <w:tc>
        <w:tcPr>
          <w:tcW w:w="12201" w:type="dxa"/>
          <w:tcBorders>
            <w:top w:val="nil"/>
            <w:left w:val="nil"/>
            <w:bottom w:val="nil"/>
            <w:right w:val="nil"/>
          </w:tcBorders>
        </w:tcPr>
        <w:p w14:paraId="0F9391DC" w14:textId="67284F3C" w:rsidR="00115663" w:rsidRDefault="00536B98" w:rsidP="00115663">
          <w:pPr>
            <w:pStyle w:val="Glava"/>
          </w:pPr>
          <w:r w:rsidRPr="00582B03">
            <w:rPr>
              <w:rFonts w:ascii="Helvetica" w:hAnsi="Helvetica" w:cs="Times New Roman"/>
              <w:noProof/>
            </w:rPr>
            <w:drawing>
              <wp:anchor distT="0" distB="0" distL="114300" distR="114300" simplePos="0" relativeHeight="251658240" behindDoc="0" locked="0" layoutInCell="1" allowOverlap="1" wp14:anchorId="174F4D91" wp14:editId="48C3CFCC">
                <wp:simplePos x="0" y="0"/>
                <wp:positionH relativeFrom="column">
                  <wp:posOffset>3497580</wp:posOffset>
                </wp:positionH>
                <wp:positionV relativeFrom="paragraph">
                  <wp:posOffset>109220</wp:posOffset>
                </wp:positionV>
                <wp:extent cx="556260" cy="582682"/>
                <wp:effectExtent l="0" t="0" r="0" b="8255"/>
                <wp:wrapNone/>
                <wp:docPr id="349172859" name="Slika 2" descr="Slika, ki vsebuje besede risanje, grafika, simbol,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risanje, grafika, simbol, besedilo&#10;&#10;Opis je samodejno ustvarjen"/>
                        <pic:cNvPicPr>
                          <a:picLocks noChangeAspect="1"/>
                        </pic:cNvPicPr>
                      </pic:nvPicPr>
                      <pic:blipFill>
                        <a:blip r:embed="rId1">
                          <a:alphaModFix/>
                          <a:biLevel thresh="75000"/>
                          <a:extLst>
                            <a:ext uri="{28A0092B-C50C-407E-A947-70E740481C1C}">
                              <a14:useLocalDpi xmlns:a14="http://schemas.microsoft.com/office/drawing/2010/main" val="0"/>
                            </a:ext>
                          </a:extLst>
                        </a:blip>
                        <a:stretch>
                          <a:fillRect/>
                        </a:stretch>
                      </pic:blipFill>
                      <pic:spPr>
                        <a:xfrm>
                          <a:off x="0" y="0"/>
                          <a:ext cx="556260" cy="582682"/>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115663">
            <w:rPr>
              <w:noProof/>
              <w:lang w:bidi="sl-SI"/>
            </w:rPr>
            <w:drawing>
              <wp:inline distT="0" distB="0" distL="0" distR="0" wp14:anchorId="0401AC67" wp14:editId="4B736A3D">
                <wp:extent cx="7797114" cy="949420"/>
                <wp:effectExtent l="0" t="0" r="0" b="3810"/>
                <wp:docPr id="1461103670" name="Slika 1461103670" descr="Abstraktna zasnova z zelenimi valovi v vrstici z gl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eleni-valovi-16.jpg"/>
                        <pic:cNvPicPr/>
                      </pic:nvPicPr>
                      <pic:blipFill>
                        <a:blip r:embed="rId2">
                          <a:extLst>
                            <a:ext uri="{28A0092B-C50C-407E-A947-70E740481C1C}">
                              <a14:useLocalDpi xmlns:a14="http://schemas.microsoft.com/office/drawing/2010/main" val="0"/>
                            </a:ext>
                          </a:extLst>
                        </a:blip>
                        <a:stretch>
                          <a:fillRect/>
                        </a:stretch>
                      </pic:blipFill>
                      <pic:spPr>
                        <a:xfrm>
                          <a:off x="0" y="0"/>
                          <a:ext cx="7797114" cy="949420"/>
                        </a:xfrm>
                        <a:prstGeom prst="rect">
                          <a:avLst/>
                        </a:prstGeom>
                      </pic:spPr>
                    </pic:pic>
                  </a:graphicData>
                </a:graphic>
              </wp:inline>
            </w:drawing>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F694" w14:textId="77777777" w:rsidR="00E71405" w:rsidRDefault="007E3A99">
    <w:r>
      <w:rPr>
        <w:lang w:bidi="sl-SI"/>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3838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181A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86C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A2BB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10E5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9813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ECF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54A4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28E3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DE0994"/>
    <w:lvl w:ilvl="0">
      <w:start w:val="1"/>
      <w:numFmt w:val="bullet"/>
      <w:lvlText w:val=""/>
      <w:lvlJc w:val="left"/>
      <w:pPr>
        <w:tabs>
          <w:tab w:val="num" w:pos="360"/>
        </w:tabs>
        <w:ind w:left="360" w:hanging="360"/>
      </w:pPr>
      <w:rPr>
        <w:rFonts w:ascii="Symbol" w:hAnsi="Symbol" w:hint="default"/>
      </w:rPr>
    </w:lvl>
  </w:abstractNum>
  <w:num w:numId="1" w16cid:durableId="337584880">
    <w:abstractNumId w:val="9"/>
  </w:num>
  <w:num w:numId="2" w16cid:durableId="1439326610">
    <w:abstractNumId w:val="7"/>
  </w:num>
  <w:num w:numId="3" w16cid:durableId="1205754460">
    <w:abstractNumId w:val="6"/>
  </w:num>
  <w:num w:numId="4" w16cid:durableId="1820881448">
    <w:abstractNumId w:val="5"/>
  </w:num>
  <w:num w:numId="5" w16cid:durableId="1871989897">
    <w:abstractNumId w:val="4"/>
  </w:num>
  <w:num w:numId="6" w16cid:durableId="1125582933">
    <w:abstractNumId w:val="8"/>
  </w:num>
  <w:num w:numId="7" w16cid:durableId="795022917">
    <w:abstractNumId w:val="3"/>
  </w:num>
  <w:num w:numId="8" w16cid:durableId="1723167551">
    <w:abstractNumId w:val="2"/>
  </w:num>
  <w:num w:numId="9" w16cid:durableId="1376664065">
    <w:abstractNumId w:val="1"/>
  </w:num>
  <w:num w:numId="10" w16cid:durableId="827938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C7"/>
    <w:rsid w:val="00066E19"/>
    <w:rsid w:val="000B4BF8"/>
    <w:rsid w:val="000D41A6"/>
    <w:rsid w:val="000F2898"/>
    <w:rsid w:val="00115663"/>
    <w:rsid w:val="00154D42"/>
    <w:rsid w:val="00156ECC"/>
    <w:rsid w:val="001778B9"/>
    <w:rsid w:val="001C6FBB"/>
    <w:rsid w:val="001D673B"/>
    <w:rsid w:val="001F4EC8"/>
    <w:rsid w:val="00207A88"/>
    <w:rsid w:val="00213EAB"/>
    <w:rsid w:val="00215D1D"/>
    <w:rsid w:val="002812CE"/>
    <w:rsid w:val="00284AAA"/>
    <w:rsid w:val="002D7F70"/>
    <w:rsid w:val="002E1A5A"/>
    <w:rsid w:val="002F2515"/>
    <w:rsid w:val="00312210"/>
    <w:rsid w:val="0034302B"/>
    <w:rsid w:val="00361777"/>
    <w:rsid w:val="00361FC2"/>
    <w:rsid w:val="00390419"/>
    <w:rsid w:val="003E0F71"/>
    <w:rsid w:val="003F7C02"/>
    <w:rsid w:val="00437319"/>
    <w:rsid w:val="00462B54"/>
    <w:rsid w:val="00467F49"/>
    <w:rsid w:val="004C595E"/>
    <w:rsid w:val="005270C7"/>
    <w:rsid w:val="00535A9A"/>
    <w:rsid w:val="00536B98"/>
    <w:rsid w:val="005401DA"/>
    <w:rsid w:val="00576382"/>
    <w:rsid w:val="00582B03"/>
    <w:rsid w:val="00603A48"/>
    <w:rsid w:val="00620729"/>
    <w:rsid w:val="006707AA"/>
    <w:rsid w:val="00673242"/>
    <w:rsid w:val="00691768"/>
    <w:rsid w:val="00695782"/>
    <w:rsid w:val="006A370C"/>
    <w:rsid w:val="006D26C0"/>
    <w:rsid w:val="006E3E0F"/>
    <w:rsid w:val="006F0367"/>
    <w:rsid w:val="00745E5C"/>
    <w:rsid w:val="0076441C"/>
    <w:rsid w:val="007A5438"/>
    <w:rsid w:val="007B355A"/>
    <w:rsid w:val="007C4A68"/>
    <w:rsid w:val="007E0D6E"/>
    <w:rsid w:val="007E3A99"/>
    <w:rsid w:val="0081403A"/>
    <w:rsid w:val="008243B1"/>
    <w:rsid w:val="008658F6"/>
    <w:rsid w:val="00886B01"/>
    <w:rsid w:val="008945AC"/>
    <w:rsid w:val="008C03AC"/>
    <w:rsid w:val="009439AA"/>
    <w:rsid w:val="00957865"/>
    <w:rsid w:val="009738C0"/>
    <w:rsid w:val="009750F0"/>
    <w:rsid w:val="009D3C0B"/>
    <w:rsid w:val="009F6CB9"/>
    <w:rsid w:val="00A45E55"/>
    <w:rsid w:val="00A72275"/>
    <w:rsid w:val="00A77F80"/>
    <w:rsid w:val="00AA43B6"/>
    <w:rsid w:val="00B22EC4"/>
    <w:rsid w:val="00B54EAE"/>
    <w:rsid w:val="00B552FE"/>
    <w:rsid w:val="00BA5A05"/>
    <w:rsid w:val="00BC06ED"/>
    <w:rsid w:val="00BD00A4"/>
    <w:rsid w:val="00C25ED0"/>
    <w:rsid w:val="00C72B30"/>
    <w:rsid w:val="00CE2CAB"/>
    <w:rsid w:val="00D25C0C"/>
    <w:rsid w:val="00D268FE"/>
    <w:rsid w:val="00D70072"/>
    <w:rsid w:val="00D904CD"/>
    <w:rsid w:val="00DE3E34"/>
    <w:rsid w:val="00DF3F5C"/>
    <w:rsid w:val="00E041D6"/>
    <w:rsid w:val="00E22EAA"/>
    <w:rsid w:val="00E32718"/>
    <w:rsid w:val="00E46BC9"/>
    <w:rsid w:val="00E71405"/>
    <w:rsid w:val="00E802A8"/>
    <w:rsid w:val="00E84565"/>
    <w:rsid w:val="00EE33C9"/>
    <w:rsid w:val="00F04F4C"/>
    <w:rsid w:val="00F82171"/>
    <w:rsid w:val="00F83039"/>
    <w:rsid w:val="00F841DD"/>
    <w:rsid w:val="00F87567"/>
    <w:rsid w:val="00FA5F92"/>
    <w:rsid w:val="00FD03F6"/>
    <w:rsid w:val="00FF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FD26D"/>
  <w15:chartTrackingRefBased/>
  <w15:docId w15:val="{D1BECE21-9D49-4115-9963-E900AADA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70C7"/>
    <w:pPr>
      <w:spacing w:after="200" w:line="276" w:lineRule="auto"/>
    </w:pPr>
    <w:rPr>
      <w:rFonts w:ascii="Calibri" w:eastAsia="Calibri" w:hAnsi="Calibri" w:cs="Calibri"/>
      <w:sz w:val="22"/>
      <w:szCs w:val="22"/>
      <w:lang w:eastAsia="sl-SI"/>
    </w:rPr>
  </w:style>
  <w:style w:type="paragraph" w:styleId="Naslov1">
    <w:name w:val="heading 1"/>
    <w:basedOn w:val="Navaden"/>
    <w:next w:val="Podatkizastik"/>
    <w:link w:val="Naslov1Znak"/>
    <w:uiPriority w:val="1"/>
    <w:qFormat/>
    <w:rsid w:val="002E1A5A"/>
    <w:pPr>
      <w:keepNext/>
      <w:keepLines/>
      <w:spacing w:before="480" w:after="0"/>
      <w:outlineLvl w:val="0"/>
    </w:pPr>
    <w:rPr>
      <w:rFonts w:asciiTheme="majorHAnsi" w:eastAsiaTheme="majorEastAsia" w:hAnsiTheme="majorHAnsi" w:cstheme="majorBidi"/>
      <w:bCs/>
      <w:color w:val="3D5157" w:themeColor="accent2"/>
      <w:sz w:val="36"/>
      <w:szCs w:val="28"/>
    </w:rPr>
  </w:style>
  <w:style w:type="paragraph" w:styleId="Naslov2">
    <w:name w:val="heading 2"/>
    <w:basedOn w:val="Navaden"/>
    <w:next w:val="Navaden"/>
    <w:link w:val="Naslov2Znak"/>
    <w:uiPriority w:val="1"/>
    <w:semiHidden/>
    <w:unhideWhenUsed/>
    <w:qFormat/>
    <w:rsid w:val="00FA5F92"/>
    <w:pPr>
      <w:keepNext/>
      <w:keepLines/>
      <w:spacing w:before="40" w:after="0"/>
      <w:outlineLvl w:val="1"/>
    </w:pPr>
    <w:rPr>
      <w:rFonts w:asciiTheme="majorHAnsi" w:eastAsiaTheme="majorEastAsia" w:hAnsiTheme="majorHAnsi" w:cstheme="majorBidi"/>
      <w:color w:val="4F6228" w:themeColor="accent6" w:themeShade="80"/>
      <w:sz w:val="26"/>
      <w:szCs w:val="26"/>
    </w:rPr>
  </w:style>
  <w:style w:type="paragraph" w:styleId="Naslov3">
    <w:name w:val="heading 3"/>
    <w:basedOn w:val="Navaden"/>
    <w:next w:val="Navaden"/>
    <w:link w:val="Naslov3Znak"/>
    <w:uiPriority w:val="1"/>
    <w:semiHidden/>
    <w:unhideWhenUsed/>
    <w:qFormat/>
    <w:rsid w:val="00FA5F92"/>
    <w:pPr>
      <w:keepNext/>
      <w:keepLines/>
      <w:spacing w:before="40" w:after="0"/>
      <w:outlineLvl w:val="2"/>
    </w:pPr>
    <w:rPr>
      <w:rFonts w:asciiTheme="majorHAnsi" w:eastAsiaTheme="majorEastAsia" w:hAnsiTheme="majorHAnsi" w:cstheme="majorBidi"/>
      <w:color w:val="4F6228" w:themeColor="accent6" w:themeShade="80"/>
      <w:szCs w:val="24"/>
    </w:rPr>
  </w:style>
  <w:style w:type="paragraph" w:styleId="Naslov4">
    <w:name w:val="heading 4"/>
    <w:basedOn w:val="Navaden"/>
    <w:next w:val="Navaden"/>
    <w:link w:val="Naslov4Znak"/>
    <w:uiPriority w:val="1"/>
    <w:semiHidden/>
    <w:unhideWhenUsed/>
    <w:qFormat/>
    <w:rsid w:val="00FA5F92"/>
    <w:pPr>
      <w:keepNext/>
      <w:keepLines/>
      <w:spacing w:before="40" w:after="0"/>
      <w:outlineLvl w:val="3"/>
    </w:pPr>
    <w:rPr>
      <w:rFonts w:asciiTheme="majorHAnsi" w:eastAsiaTheme="majorEastAsia" w:hAnsiTheme="majorHAnsi" w:cstheme="majorBidi"/>
      <w:i/>
      <w:iCs/>
      <w:color w:val="4F6228" w:themeColor="accent6" w:themeShade="80"/>
    </w:rPr>
  </w:style>
  <w:style w:type="paragraph" w:styleId="Naslov5">
    <w:name w:val="heading 5"/>
    <w:basedOn w:val="Navaden"/>
    <w:next w:val="Navaden"/>
    <w:link w:val="Naslov5Znak"/>
    <w:uiPriority w:val="1"/>
    <w:semiHidden/>
    <w:unhideWhenUsed/>
    <w:qFormat/>
    <w:rsid w:val="00FA5F92"/>
    <w:pPr>
      <w:keepNext/>
      <w:keepLines/>
      <w:spacing w:before="80" w:after="0"/>
      <w:outlineLvl w:val="4"/>
    </w:pPr>
    <w:rPr>
      <w:rFonts w:asciiTheme="majorHAnsi" w:eastAsiaTheme="majorEastAsia" w:hAnsiTheme="majorHAnsi" w:cstheme="majorBidi"/>
      <w:color w:val="4F6228" w:themeColor="accent6" w:themeShade="80"/>
    </w:rPr>
  </w:style>
  <w:style w:type="paragraph" w:styleId="Naslov6">
    <w:name w:val="heading 6"/>
    <w:basedOn w:val="Navaden"/>
    <w:next w:val="Navaden"/>
    <w:link w:val="Naslov6Znak"/>
    <w:uiPriority w:val="1"/>
    <w:semiHidden/>
    <w:unhideWhenUsed/>
    <w:qFormat/>
    <w:rsid w:val="00FA5F92"/>
    <w:pPr>
      <w:keepNext/>
      <w:keepLines/>
      <w:spacing w:before="120" w:after="0"/>
      <w:outlineLvl w:val="5"/>
    </w:pPr>
    <w:rPr>
      <w:rFonts w:asciiTheme="majorHAnsi" w:eastAsiaTheme="majorEastAsia" w:hAnsiTheme="majorHAnsi" w:cstheme="majorBidi"/>
      <w:color w:val="4F6228" w:themeColor="accent6" w:themeShade="80"/>
    </w:rPr>
  </w:style>
  <w:style w:type="paragraph" w:styleId="Naslov7">
    <w:name w:val="heading 7"/>
    <w:basedOn w:val="Navaden"/>
    <w:next w:val="Navaden"/>
    <w:link w:val="Naslov7Znak"/>
    <w:uiPriority w:val="1"/>
    <w:semiHidden/>
    <w:unhideWhenUsed/>
    <w:qFormat/>
    <w:rsid w:val="00FA5F92"/>
    <w:pPr>
      <w:keepNext/>
      <w:keepLines/>
      <w:spacing w:before="40" w:after="0"/>
      <w:outlineLvl w:val="6"/>
    </w:pPr>
    <w:rPr>
      <w:rFonts w:asciiTheme="majorHAnsi" w:eastAsiaTheme="majorEastAsia" w:hAnsiTheme="majorHAnsi" w:cstheme="majorBidi"/>
      <w:i/>
      <w:iCs/>
      <w:color w:val="4F6228" w:themeColor="accent6" w:themeShade="80"/>
    </w:rPr>
  </w:style>
  <w:style w:type="paragraph" w:styleId="Naslov8">
    <w:name w:val="heading 8"/>
    <w:basedOn w:val="Navaden"/>
    <w:next w:val="Navaden"/>
    <w:link w:val="Naslov8Znak"/>
    <w:uiPriority w:val="1"/>
    <w:semiHidden/>
    <w:unhideWhenUsed/>
    <w:qFormat/>
    <w:rsid w:val="00D904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1"/>
    <w:semiHidden/>
    <w:unhideWhenUsed/>
    <w:qFormat/>
    <w:rsid w:val="00D904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1"/>
    <w:rsid w:val="002E1A5A"/>
    <w:rPr>
      <w:rFonts w:asciiTheme="majorHAnsi" w:eastAsiaTheme="majorEastAsia" w:hAnsiTheme="majorHAnsi" w:cstheme="majorBidi"/>
      <w:bCs/>
      <w:color w:val="3D5157" w:themeColor="accent2"/>
      <w:sz w:val="36"/>
      <w:szCs w:val="28"/>
    </w:rPr>
  </w:style>
  <w:style w:type="paragraph" w:styleId="NaslovTOC">
    <w:name w:val="TOC Heading"/>
    <w:basedOn w:val="Naslov1"/>
    <w:next w:val="Navaden"/>
    <w:uiPriority w:val="39"/>
    <w:semiHidden/>
    <w:unhideWhenUsed/>
    <w:qFormat/>
    <w:pPr>
      <w:outlineLvl w:val="9"/>
    </w:pPr>
    <w:rPr>
      <w:bCs w:val="0"/>
      <w:szCs w:val="32"/>
    </w:rPr>
  </w:style>
  <w:style w:type="paragraph" w:styleId="Glava">
    <w:name w:val="header"/>
    <w:basedOn w:val="Navaden"/>
    <w:link w:val="GlavaZnak"/>
    <w:uiPriority w:val="99"/>
    <w:unhideWhenUsed/>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pPr>
      <w:spacing w:after="40"/>
      <w:jc w:val="center"/>
    </w:pPr>
  </w:style>
  <w:style w:type="character" w:customStyle="1" w:styleId="NogaZnak">
    <w:name w:val="Noga Znak"/>
    <w:basedOn w:val="Privzetapisavaodstavka"/>
    <w:link w:val="Noga"/>
    <w:uiPriority w:val="99"/>
  </w:style>
  <w:style w:type="paragraph" w:customStyle="1" w:styleId="Podatkizastik">
    <w:name w:val="Podatki za stik"/>
    <w:basedOn w:val="Navaden"/>
    <w:uiPriority w:val="2"/>
    <w:qFormat/>
    <w:rsid w:val="000F2898"/>
    <w:pPr>
      <w:spacing w:after="0"/>
      <w:contextualSpacing/>
    </w:pPr>
    <w:rPr>
      <w:rFonts w:eastAsiaTheme="minorEastAsia"/>
      <w:color w:val="607E4C" w:themeColor="accent4"/>
    </w:rPr>
  </w:style>
  <w:style w:type="paragraph" w:styleId="Zakljunipozdrav">
    <w:name w:val="Closing"/>
    <w:basedOn w:val="Navaden"/>
    <w:next w:val="Podpis"/>
    <w:link w:val="ZakljunipozdravZnak"/>
    <w:uiPriority w:val="5"/>
    <w:qFormat/>
    <w:rsid w:val="002E1A5A"/>
    <w:pPr>
      <w:spacing w:before="720"/>
    </w:pPr>
    <w:rPr>
      <w:rFonts w:eastAsiaTheme="minorEastAsia"/>
      <w:bCs/>
      <w:szCs w:val="18"/>
    </w:rPr>
  </w:style>
  <w:style w:type="character" w:customStyle="1" w:styleId="ZakljunipozdravZnak">
    <w:name w:val="Zaključni pozdrav Znak"/>
    <w:basedOn w:val="Privzetapisavaodstavka"/>
    <w:link w:val="Zakljunipozdrav"/>
    <w:uiPriority w:val="5"/>
    <w:rsid w:val="002E1A5A"/>
    <w:rPr>
      <w:rFonts w:eastAsiaTheme="minorEastAsia"/>
      <w:bCs/>
      <w:color w:val="000000" w:themeColor="text1"/>
      <w:sz w:val="24"/>
      <w:szCs w:val="18"/>
    </w:rPr>
  </w:style>
  <w:style w:type="paragraph" w:styleId="Podpis">
    <w:name w:val="Signature"/>
    <w:basedOn w:val="Navaden"/>
    <w:next w:val="Navaden"/>
    <w:link w:val="PodpisZnak"/>
    <w:uiPriority w:val="6"/>
    <w:qFormat/>
    <w:pPr>
      <w:spacing w:before="720" w:after="280"/>
      <w:contextualSpacing/>
    </w:pPr>
    <w:rPr>
      <w:rFonts w:eastAsiaTheme="minorEastAsia"/>
      <w:bCs/>
      <w:szCs w:val="18"/>
    </w:rPr>
  </w:style>
  <w:style w:type="character" w:customStyle="1" w:styleId="PodpisZnak">
    <w:name w:val="Podpis Znak"/>
    <w:basedOn w:val="Privzetapisavaodstavka"/>
    <w:link w:val="Podpis"/>
    <w:uiPriority w:val="6"/>
    <w:rPr>
      <w:rFonts w:eastAsiaTheme="minorEastAsia"/>
      <w:bCs/>
      <w:szCs w:val="18"/>
    </w:rPr>
  </w:style>
  <w:style w:type="paragraph" w:styleId="Uvodnipozdrav">
    <w:name w:val="Salutation"/>
    <w:basedOn w:val="Navaden"/>
    <w:next w:val="Navaden"/>
    <w:link w:val="UvodnipozdravZnak"/>
    <w:uiPriority w:val="4"/>
    <w:qFormat/>
    <w:rsid w:val="00E32718"/>
    <w:pPr>
      <w:spacing w:before="440" w:after="180"/>
    </w:pPr>
    <w:rPr>
      <w:rFonts w:eastAsiaTheme="minorEastAsia"/>
      <w:bCs/>
      <w:szCs w:val="18"/>
    </w:rPr>
  </w:style>
  <w:style w:type="character" w:customStyle="1" w:styleId="UvodnipozdravZnak">
    <w:name w:val="Uvodni pozdrav Znak"/>
    <w:basedOn w:val="Privzetapisavaodstavka"/>
    <w:link w:val="Uvodnipozdrav"/>
    <w:uiPriority w:val="4"/>
    <w:rsid w:val="00E32718"/>
    <w:rPr>
      <w:rFonts w:eastAsiaTheme="minorEastAsia"/>
      <w:bCs/>
      <w:color w:val="000000" w:themeColor="text1"/>
      <w:sz w:val="24"/>
      <w:szCs w:val="18"/>
    </w:rPr>
  </w:style>
  <w:style w:type="character" w:styleId="Krepko">
    <w:name w:val="Strong"/>
    <w:basedOn w:val="Privzetapisavaodstavka"/>
    <w:uiPriority w:val="22"/>
    <w:qFormat/>
    <w:rPr>
      <w:b/>
      <w:bCs/>
      <w:color w:val="3D5157" w:themeColor="accent2"/>
    </w:rPr>
  </w:style>
  <w:style w:type="character" w:styleId="Besedilooznabemesta">
    <w:name w:val="Placeholder Text"/>
    <w:basedOn w:val="Privzetapisavaodstavka"/>
    <w:uiPriority w:val="99"/>
    <w:semiHidden/>
    <w:rPr>
      <w:color w:val="808080"/>
    </w:rPr>
  </w:style>
  <w:style w:type="character" w:customStyle="1" w:styleId="Naslov2Znak">
    <w:name w:val="Naslov 2 Znak"/>
    <w:basedOn w:val="Privzetapisavaodstavka"/>
    <w:link w:val="Naslov2"/>
    <w:uiPriority w:val="1"/>
    <w:semiHidden/>
    <w:rsid w:val="00FA5F92"/>
    <w:rPr>
      <w:rFonts w:asciiTheme="majorHAnsi" w:eastAsiaTheme="majorEastAsia" w:hAnsiTheme="majorHAnsi" w:cstheme="majorBidi"/>
      <w:color w:val="4F6228" w:themeColor="accent6" w:themeShade="80"/>
      <w:sz w:val="26"/>
      <w:szCs w:val="26"/>
    </w:rPr>
  </w:style>
  <w:style w:type="table" w:styleId="Tabelamrea">
    <w:name w:val="Table Grid"/>
    <w:basedOn w:val="Navadnatabela"/>
    <w:uiPriority w:val="39"/>
    <w:rsid w:val="0031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1"/>
    <w:semiHidden/>
    <w:rsid w:val="00FA5F92"/>
    <w:rPr>
      <w:rFonts w:asciiTheme="majorHAnsi" w:eastAsiaTheme="majorEastAsia" w:hAnsiTheme="majorHAnsi" w:cstheme="majorBidi"/>
      <w:i/>
      <w:iCs/>
      <w:color w:val="4F6228" w:themeColor="accent6" w:themeShade="80"/>
      <w:sz w:val="24"/>
    </w:rPr>
  </w:style>
  <w:style w:type="character" w:customStyle="1" w:styleId="Naslov5Znak">
    <w:name w:val="Naslov 5 Znak"/>
    <w:basedOn w:val="Privzetapisavaodstavka"/>
    <w:link w:val="Naslov5"/>
    <w:uiPriority w:val="1"/>
    <w:semiHidden/>
    <w:rsid w:val="00FA5F92"/>
    <w:rPr>
      <w:rFonts w:asciiTheme="majorHAnsi" w:eastAsiaTheme="majorEastAsia" w:hAnsiTheme="majorHAnsi" w:cstheme="majorBidi"/>
      <w:color w:val="4F6228" w:themeColor="accent6" w:themeShade="80"/>
      <w:sz w:val="24"/>
    </w:rPr>
  </w:style>
  <w:style w:type="character" w:customStyle="1" w:styleId="Naslov6Znak">
    <w:name w:val="Naslov 6 Znak"/>
    <w:basedOn w:val="Privzetapisavaodstavka"/>
    <w:link w:val="Naslov6"/>
    <w:uiPriority w:val="1"/>
    <w:semiHidden/>
    <w:rsid w:val="00FA5F92"/>
    <w:rPr>
      <w:rFonts w:asciiTheme="majorHAnsi" w:eastAsiaTheme="majorEastAsia" w:hAnsiTheme="majorHAnsi" w:cstheme="majorBidi"/>
      <w:color w:val="4F6228" w:themeColor="accent6" w:themeShade="80"/>
      <w:sz w:val="24"/>
    </w:rPr>
  </w:style>
  <w:style w:type="character" w:customStyle="1" w:styleId="Naslov3Znak">
    <w:name w:val="Naslov 3 Znak"/>
    <w:basedOn w:val="Privzetapisavaodstavka"/>
    <w:link w:val="Naslov3"/>
    <w:uiPriority w:val="1"/>
    <w:semiHidden/>
    <w:rsid w:val="00FA5F92"/>
    <w:rPr>
      <w:rFonts w:asciiTheme="majorHAnsi" w:eastAsiaTheme="majorEastAsia" w:hAnsiTheme="majorHAnsi" w:cstheme="majorBidi"/>
      <w:color w:val="4F6228" w:themeColor="accent6" w:themeShade="80"/>
      <w:sz w:val="24"/>
      <w:szCs w:val="24"/>
    </w:rPr>
  </w:style>
  <w:style w:type="character" w:styleId="Intenzivenpoudarek">
    <w:name w:val="Intense Emphasis"/>
    <w:basedOn w:val="Privzetapisavaodstavka"/>
    <w:uiPriority w:val="21"/>
    <w:semiHidden/>
    <w:unhideWhenUsed/>
    <w:qFormat/>
    <w:rsid w:val="000F2898"/>
    <w:rPr>
      <w:i/>
      <w:iCs/>
      <w:color w:val="4F6228" w:themeColor="accent6" w:themeShade="80"/>
    </w:rPr>
  </w:style>
  <w:style w:type="paragraph" w:styleId="Intenzivencitat">
    <w:name w:val="Intense Quote"/>
    <w:basedOn w:val="Navaden"/>
    <w:next w:val="Navaden"/>
    <w:link w:val="IntenzivencitatZnak"/>
    <w:uiPriority w:val="30"/>
    <w:semiHidden/>
    <w:unhideWhenUsed/>
    <w:qFormat/>
    <w:rsid w:val="000F2898"/>
    <w:pPr>
      <w:pBdr>
        <w:top w:val="single" w:sz="4" w:space="10" w:color="4F6228" w:themeColor="accent6" w:themeShade="80"/>
        <w:bottom w:val="single" w:sz="4" w:space="10" w:color="4F6228" w:themeColor="accent6" w:themeShade="80"/>
      </w:pBdr>
      <w:spacing w:before="360" w:after="360"/>
      <w:ind w:left="864" w:right="864"/>
      <w:jc w:val="center"/>
    </w:pPr>
    <w:rPr>
      <w:i/>
      <w:iCs/>
      <w:color w:val="3C5020" w:themeColor="accent5" w:themeShade="80"/>
    </w:rPr>
  </w:style>
  <w:style w:type="character" w:customStyle="1" w:styleId="IntenzivencitatZnak">
    <w:name w:val="Intenziven citat Znak"/>
    <w:basedOn w:val="Privzetapisavaodstavka"/>
    <w:link w:val="Intenzivencitat"/>
    <w:uiPriority w:val="30"/>
    <w:semiHidden/>
    <w:rsid w:val="000F2898"/>
    <w:rPr>
      <w:i/>
      <w:iCs/>
      <w:color w:val="3C5020" w:themeColor="accent5" w:themeShade="80"/>
      <w:sz w:val="24"/>
    </w:rPr>
  </w:style>
  <w:style w:type="character" w:styleId="Intenzivensklic">
    <w:name w:val="Intense Reference"/>
    <w:basedOn w:val="Privzetapisavaodstavka"/>
    <w:uiPriority w:val="32"/>
    <w:semiHidden/>
    <w:unhideWhenUsed/>
    <w:qFormat/>
    <w:rsid w:val="000F2898"/>
    <w:rPr>
      <w:b/>
      <w:bCs/>
      <w:caps w:val="0"/>
      <w:smallCaps/>
      <w:color w:val="3C5020" w:themeColor="accent5" w:themeShade="80"/>
      <w:spacing w:val="5"/>
    </w:rPr>
  </w:style>
  <w:style w:type="paragraph" w:styleId="Blokbesedila">
    <w:name w:val="Block Text"/>
    <w:basedOn w:val="Navaden"/>
    <w:uiPriority w:val="99"/>
    <w:semiHidden/>
    <w:unhideWhenUsed/>
    <w:rsid w:val="000F2898"/>
    <w:pPr>
      <w:pBdr>
        <w:top w:val="single" w:sz="2" w:space="10" w:color="3C5020" w:themeColor="accent5" w:themeShade="80"/>
        <w:left w:val="single" w:sz="2" w:space="10" w:color="3C5020" w:themeColor="accent5" w:themeShade="80"/>
        <w:bottom w:val="single" w:sz="2" w:space="10" w:color="3C5020" w:themeColor="accent5" w:themeShade="80"/>
        <w:right w:val="single" w:sz="2" w:space="10" w:color="3C5020" w:themeColor="accent5" w:themeShade="80"/>
      </w:pBdr>
      <w:ind w:left="1152" w:right="1152"/>
    </w:pPr>
    <w:rPr>
      <w:rFonts w:eastAsiaTheme="minorEastAsia"/>
      <w:i/>
      <w:iCs/>
      <w:color w:val="3C5020" w:themeColor="accent5" w:themeShade="80"/>
    </w:rPr>
  </w:style>
  <w:style w:type="character" w:styleId="SledenaHiperpovezava">
    <w:name w:val="FollowedHyperlink"/>
    <w:basedOn w:val="Privzetapisavaodstavka"/>
    <w:uiPriority w:val="99"/>
    <w:semiHidden/>
    <w:unhideWhenUsed/>
    <w:rsid w:val="000F2898"/>
    <w:rPr>
      <w:color w:val="4F6228" w:themeColor="accent6" w:themeShade="80"/>
      <w:u w:val="single"/>
    </w:rPr>
  </w:style>
  <w:style w:type="character" w:styleId="Hiperpovezava">
    <w:name w:val="Hyperlink"/>
    <w:basedOn w:val="Privzetapisavaodstavka"/>
    <w:uiPriority w:val="99"/>
    <w:semiHidden/>
    <w:unhideWhenUsed/>
    <w:rsid w:val="009439AA"/>
    <w:rPr>
      <w:color w:val="3D5157" w:themeColor="accent2"/>
      <w:u w:val="single"/>
    </w:rPr>
  </w:style>
  <w:style w:type="character" w:styleId="Naslovknjige">
    <w:name w:val="Book Title"/>
    <w:basedOn w:val="Privzetapisavaodstavka"/>
    <w:uiPriority w:val="33"/>
    <w:semiHidden/>
    <w:unhideWhenUsed/>
    <w:qFormat/>
    <w:rsid w:val="00D904CD"/>
    <w:rPr>
      <w:b/>
      <w:bCs/>
      <w:i/>
      <w:iCs/>
      <w:spacing w:val="5"/>
    </w:rPr>
  </w:style>
  <w:style w:type="paragraph" w:styleId="Napis">
    <w:name w:val="caption"/>
    <w:basedOn w:val="Navaden"/>
    <w:next w:val="Navaden"/>
    <w:uiPriority w:val="35"/>
    <w:semiHidden/>
    <w:unhideWhenUsed/>
    <w:qFormat/>
    <w:rsid w:val="00D904CD"/>
    <w:pPr>
      <w:spacing w:line="240" w:lineRule="auto"/>
    </w:pPr>
    <w:rPr>
      <w:i/>
      <w:iCs/>
      <w:color w:val="2F4158" w:themeColor="text2"/>
      <w:sz w:val="18"/>
      <w:szCs w:val="18"/>
    </w:rPr>
  </w:style>
  <w:style w:type="character" w:styleId="Poudarek">
    <w:name w:val="Emphasis"/>
    <w:basedOn w:val="Privzetapisavaodstavka"/>
    <w:uiPriority w:val="20"/>
    <w:semiHidden/>
    <w:unhideWhenUsed/>
    <w:qFormat/>
    <w:rsid w:val="00D904CD"/>
    <w:rPr>
      <w:i/>
      <w:iCs/>
    </w:rPr>
  </w:style>
  <w:style w:type="character" w:customStyle="1" w:styleId="Naslov7Znak">
    <w:name w:val="Naslov 7 Znak"/>
    <w:basedOn w:val="Privzetapisavaodstavka"/>
    <w:link w:val="Naslov7"/>
    <w:uiPriority w:val="1"/>
    <w:semiHidden/>
    <w:rsid w:val="00FA5F92"/>
    <w:rPr>
      <w:rFonts w:asciiTheme="majorHAnsi" w:eastAsiaTheme="majorEastAsia" w:hAnsiTheme="majorHAnsi" w:cstheme="majorBidi"/>
      <w:i/>
      <w:iCs/>
      <w:color w:val="4F6228" w:themeColor="accent6" w:themeShade="80"/>
      <w:sz w:val="24"/>
    </w:rPr>
  </w:style>
  <w:style w:type="character" w:customStyle="1" w:styleId="Naslov8Znak">
    <w:name w:val="Naslov 8 Znak"/>
    <w:basedOn w:val="Privzetapisavaodstavka"/>
    <w:link w:val="Naslov8"/>
    <w:uiPriority w:val="1"/>
    <w:semiHidden/>
    <w:rsid w:val="00D904C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1"/>
    <w:semiHidden/>
    <w:rsid w:val="00D904CD"/>
    <w:rPr>
      <w:rFonts w:asciiTheme="majorHAnsi" w:eastAsiaTheme="majorEastAsia" w:hAnsiTheme="majorHAnsi" w:cstheme="majorBidi"/>
      <w:i/>
      <w:iCs/>
      <w:color w:val="272727" w:themeColor="text1" w:themeTint="D8"/>
      <w:sz w:val="21"/>
      <w:szCs w:val="21"/>
    </w:rPr>
  </w:style>
  <w:style w:type="paragraph" w:styleId="Odstavekseznama">
    <w:name w:val="List Paragraph"/>
    <w:basedOn w:val="Navaden"/>
    <w:uiPriority w:val="34"/>
    <w:semiHidden/>
    <w:unhideWhenUsed/>
    <w:qFormat/>
    <w:rsid w:val="00D904CD"/>
    <w:pPr>
      <w:ind w:left="720"/>
      <w:contextualSpacing/>
    </w:pPr>
  </w:style>
  <w:style w:type="paragraph" w:styleId="Brezrazmikov">
    <w:name w:val="No Spacing"/>
    <w:unhideWhenUsed/>
    <w:qFormat/>
    <w:rsid w:val="00D904CD"/>
    <w:pPr>
      <w:spacing w:after="0" w:line="240" w:lineRule="auto"/>
    </w:pPr>
    <w:rPr>
      <w:color w:val="000000" w:themeColor="text1"/>
      <w:sz w:val="24"/>
    </w:rPr>
  </w:style>
  <w:style w:type="paragraph" w:styleId="Citat">
    <w:name w:val="Quote"/>
    <w:basedOn w:val="Navaden"/>
    <w:next w:val="Navaden"/>
    <w:link w:val="CitatZnak"/>
    <w:uiPriority w:val="29"/>
    <w:semiHidden/>
    <w:unhideWhenUsed/>
    <w:qFormat/>
    <w:rsid w:val="00D904CD"/>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semiHidden/>
    <w:rsid w:val="00D904CD"/>
    <w:rPr>
      <w:i/>
      <w:iCs/>
      <w:color w:val="404040" w:themeColor="text1" w:themeTint="BF"/>
      <w:sz w:val="24"/>
    </w:rPr>
  </w:style>
  <w:style w:type="paragraph" w:styleId="Podnaslov">
    <w:name w:val="Subtitle"/>
    <w:basedOn w:val="Navaden"/>
    <w:next w:val="Navaden"/>
    <w:link w:val="PodnaslovZnak"/>
    <w:uiPriority w:val="11"/>
    <w:semiHidden/>
    <w:unhideWhenUsed/>
    <w:qFormat/>
    <w:rsid w:val="00D904CD"/>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semiHidden/>
    <w:rsid w:val="00D904CD"/>
    <w:rPr>
      <w:rFonts w:eastAsiaTheme="minorEastAsia"/>
      <w:color w:val="5A5A5A" w:themeColor="text1" w:themeTint="A5"/>
      <w:spacing w:val="15"/>
      <w:sz w:val="22"/>
      <w:szCs w:val="22"/>
    </w:rPr>
  </w:style>
  <w:style w:type="character" w:styleId="Neenpoudarek">
    <w:name w:val="Subtle Emphasis"/>
    <w:basedOn w:val="Privzetapisavaodstavka"/>
    <w:uiPriority w:val="19"/>
    <w:semiHidden/>
    <w:unhideWhenUsed/>
    <w:qFormat/>
    <w:rsid w:val="00D904CD"/>
    <w:rPr>
      <w:i/>
      <w:iCs/>
      <w:color w:val="404040" w:themeColor="text1" w:themeTint="BF"/>
    </w:rPr>
  </w:style>
  <w:style w:type="character" w:styleId="Neensklic">
    <w:name w:val="Subtle Reference"/>
    <w:basedOn w:val="Privzetapisavaodstavka"/>
    <w:uiPriority w:val="31"/>
    <w:semiHidden/>
    <w:unhideWhenUsed/>
    <w:qFormat/>
    <w:rsid w:val="00D904CD"/>
    <w:rPr>
      <w:smallCaps/>
      <w:color w:val="5A5A5A" w:themeColor="text1" w:themeTint="A5"/>
    </w:rPr>
  </w:style>
  <w:style w:type="paragraph" w:styleId="Naslov">
    <w:name w:val="Title"/>
    <w:basedOn w:val="Navaden"/>
    <w:next w:val="Navaden"/>
    <w:link w:val="NaslovZnak"/>
    <w:uiPriority w:val="10"/>
    <w:semiHidden/>
    <w:unhideWhenUsed/>
    <w:qFormat/>
    <w:rsid w:val="00D904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semiHidden/>
    <w:rsid w:val="00D904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5291">
      <w:bodyDiv w:val="1"/>
      <w:marLeft w:val="0"/>
      <w:marRight w:val="0"/>
      <w:marTop w:val="0"/>
      <w:marBottom w:val="0"/>
      <w:divBdr>
        <w:top w:val="none" w:sz="0" w:space="0" w:color="auto"/>
        <w:left w:val="none" w:sz="0" w:space="0" w:color="auto"/>
        <w:bottom w:val="none" w:sz="0" w:space="0" w:color="auto"/>
        <w:right w:val="none" w:sz="0" w:space="0" w:color="auto"/>
      </w:divBdr>
    </w:div>
    <w:div w:id="21453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ultati@obzljubljan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z\AppData\Roaming\Microsoft\Templates\Letterhead%20(dizajn%20Zeleni%20val).dotx" TargetMode="External"/></Relationships>
</file>

<file path=word/theme/theme1.xml><?xml version="1.0" encoding="utf-8"?>
<a:theme xmlns:a="http://schemas.openxmlformats.org/drawingml/2006/main" name="Green Wave">
  <a:themeElements>
    <a:clrScheme name="Custom 24">
      <a:dk1>
        <a:sysClr val="windowText" lastClr="000000"/>
      </a:dk1>
      <a:lt1>
        <a:sysClr val="window" lastClr="FFFFFF"/>
      </a:lt1>
      <a:dk2>
        <a:srgbClr val="2F4158"/>
      </a:dk2>
      <a:lt2>
        <a:srgbClr val="F2F2F2"/>
      </a:lt2>
      <a:accent1>
        <a:srgbClr val="D0DE4E"/>
      </a:accent1>
      <a:accent2>
        <a:srgbClr val="3D5157"/>
      </a:accent2>
      <a:accent3>
        <a:srgbClr val="47653F"/>
      </a:accent3>
      <a:accent4>
        <a:srgbClr val="607E4C"/>
      </a:accent4>
      <a:accent5>
        <a:srgbClr val="78A141"/>
      </a:accent5>
      <a:accent6>
        <a:srgbClr val="9BBB59"/>
      </a:accent6>
      <a:hlink>
        <a:srgbClr val="9BBB59"/>
      </a:hlink>
      <a:folHlink>
        <a:srgbClr val="9BBB59"/>
      </a:folHlink>
    </a:clrScheme>
    <a:fontScheme name="Custom 5">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70E279-0F29-4D82-B7C2-C42B2D37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(dizajn Zeleni val)</Template>
  <TotalTime>48</TotalTime>
  <Pages>3</Pages>
  <Words>741</Words>
  <Characters>4226</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Žavbi</dc:creator>
  <cp:keywords/>
  <dc:description/>
  <cp:lastModifiedBy>Aleš Žavbi</cp:lastModifiedBy>
  <cp:revision>7</cp:revision>
  <dcterms:created xsi:type="dcterms:W3CDTF">2024-10-21T09:46:00Z</dcterms:created>
  <dcterms:modified xsi:type="dcterms:W3CDTF">2026-08-24T20:54:00Z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